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6527" w:rsidRPr="00896926" w:rsidRDefault="00B26527" w:rsidP="00B26527">
      <w:pPr>
        <w:jc w:val="center"/>
        <w:rPr>
          <w:rFonts w:ascii="黑体" w:eastAsia="黑体" w:hAnsi="黑体" w:hint="eastAsia"/>
          <w:b/>
          <w:color w:val="FF0000"/>
          <w:sz w:val="36"/>
          <w:szCs w:val="36"/>
        </w:rPr>
      </w:pPr>
      <w:r w:rsidRPr="00896926">
        <w:rPr>
          <w:rFonts w:ascii="黑体" w:eastAsia="黑体" w:hAnsi="黑体" w:hint="eastAsia"/>
          <w:b/>
          <w:color w:val="FF0000"/>
          <w:sz w:val="36"/>
          <w:szCs w:val="36"/>
        </w:rPr>
        <w:t>2021年</w:t>
      </w:r>
      <w:r w:rsidR="00896926" w:rsidRPr="00896926">
        <w:rPr>
          <w:rFonts w:ascii="黑体" w:eastAsia="黑体" w:hAnsi="黑体" w:hint="eastAsia"/>
          <w:b/>
          <w:color w:val="FF0000"/>
          <w:sz w:val="36"/>
          <w:szCs w:val="36"/>
        </w:rPr>
        <w:t>四川</w:t>
      </w:r>
      <w:r w:rsidRPr="00896926">
        <w:rPr>
          <w:rFonts w:ascii="黑体" w:eastAsia="黑体" w:hAnsi="黑体" w:hint="eastAsia"/>
          <w:b/>
          <w:color w:val="FF0000"/>
          <w:sz w:val="36"/>
          <w:szCs w:val="36"/>
        </w:rPr>
        <w:t>省</w:t>
      </w:r>
      <w:r w:rsidR="00896926" w:rsidRPr="00896926">
        <w:rPr>
          <w:rFonts w:ascii="黑体" w:eastAsia="黑体" w:hAnsi="黑体"/>
          <w:b/>
          <w:color w:val="FF0000"/>
          <w:sz w:val="36"/>
          <w:szCs w:val="36"/>
        </w:rPr>
        <w:t>内江市</w:t>
      </w:r>
      <w:r w:rsidRPr="00896926">
        <w:rPr>
          <w:rFonts w:ascii="黑体" w:eastAsia="黑体" w:hAnsi="黑体" w:hint="eastAsia"/>
          <w:b/>
          <w:color w:val="FF0000"/>
          <w:sz w:val="36"/>
          <w:szCs w:val="36"/>
        </w:rPr>
        <w:t>中考物理</w:t>
      </w:r>
      <w:r w:rsidRPr="00896926">
        <w:rPr>
          <w:rFonts w:ascii="黑体" w:eastAsia="黑体" w:hAnsi="黑体" w:hint="eastAsia"/>
          <w:b/>
          <w:color w:val="FF0000"/>
          <w:sz w:val="36"/>
          <w:szCs w:val="36"/>
        </w:rPr>
        <w:t>真题</w:t>
      </w:r>
    </w:p>
    <w:p w:rsidR="00896926" w:rsidRPr="00672129" w:rsidRDefault="00896926" w:rsidP="00896926">
      <w:pPr>
        <w:pStyle w:val="1"/>
        <w:shd w:val="clear" w:color="auto" w:fill="auto"/>
        <w:spacing w:line="316" w:lineRule="exact"/>
        <w:jc w:val="both"/>
        <w:rPr>
          <w:rFonts w:ascii="宋体" w:eastAsia="宋体" w:hAnsi="宋体"/>
          <w:color w:val="000000"/>
          <w:sz w:val="24"/>
        </w:rPr>
      </w:pPr>
      <w:r w:rsidRPr="00672129">
        <w:rPr>
          <w:rFonts w:ascii="宋体" w:eastAsia="宋体" w:hAnsi="宋体"/>
          <w:color w:val="000000"/>
          <w:sz w:val="24"/>
        </w:rPr>
        <w:t>本试卷包括A卷和B卷两部分，共4页，A卷共100分，B卷共35分，全卷满分135 分。考试时间物理、化学共120分钟。</w:t>
      </w:r>
    </w:p>
    <w:p w:rsidR="00896926" w:rsidRPr="00672129" w:rsidRDefault="00896926" w:rsidP="00896926">
      <w:pPr>
        <w:pStyle w:val="1"/>
        <w:shd w:val="clear" w:color="auto" w:fill="auto"/>
        <w:spacing w:line="316" w:lineRule="exact"/>
        <w:jc w:val="both"/>
        <w:rPr>
          <w:rFonts w:ascii="宋体" w:eastAsia="宋体" w:hAnsi="宋体"/>
          <w:color w:val="000000"/>
          <w:sz w:val="24"/>
        </w:rPr>
      </w:pPr>
      <w:r w:rsidRPr="00672129">
        <w:rPr>
          <w:rFonts w:ascii="宋体" w:eastAsia="宋体" w:hAnsi="宋体" w:hint="eastAsia"/>
          <w:color w:val="000000"/>
          <w:sz w:val="24"/>
        </w:rPr>
        <w:t>注意事项:</w:t>
      </w:r>
    </w:p>
    <w:p w:rsidR="00896926" w:rsidRPr="00672129" w:rsidRDefault="00896926" w:rsidP="00896926">
      <w:pPr>
        <w:pStyle w:val="1"/>
        <w:shd w:val="clear" w:color="auto" w:fill="auto"/>
        <w:spacing w:line="316" w:lineRule="exact"/>
        <w:jc w:val="both"/>
        <w:rPr>
          <w:rFonts w:ascii="宋体" w:eastAsia="宋体" w:hAnsi="宋体"/>
          <w:color w:val="000000"/>
          <w:sz w:val="24"/>
        </w:rPr>
      </w:pPr>
      <w:r w:rsidRPr="00672129">
        <w:rPr>
          <w:rFonts w:ascii="宋体" w:eastAsia="宋体" w:hAnsi="宋体"/>
          <w:color w:val="000000"/>
          <w:sz w:val="24"/>
        </w:rPr>
        <w:t>1.答题前请仔细阅读答题卡上的注意事项。</w:t>
      </w:r>
    </w:p>
    <w:p w:rsidR="00896926" w:rsidRPr="00672129" w:rsidRDefault="00896926" w:rsidP="00896926">
      <w:pPr>
        <w:pStyle w:val="1"/>
        <w:shd w:val="clear" w:color="auto" w:fill="auto"/>
        <w:spacing w:line="316" w:lineRule="exact"/>
        <w:jc w:val="both"/>
        <w:rPr>
          <w:rFonts w:ascii="宋体" w:eastAsia="宋体" w:hAnsi="宋体"/>
          <w:color w:val="000000"/>
          <w:sz w:val="24"/>
        </w:rPr>
      </w:pPr>
      <w:r w:rsidRPr="00672129">
        <w:rPr>
          <w:rFonts w:ascii="宋体" w:eastAsia="宋体" w:hAnsi="宋体"/>
          <w:color w:val="000000"/>
          <w:sz w:val="24"/>
        </w:rPr>
        <w:t>2.所有试卷的答案必须按题号填写在答题卡相应的位置上，在试卷上、草稿纸上答题 无效。</w:t>
      </w:r>
    </w:p>
    <w:p w:rsidR="00896926" w:rsidRPr="00672129" w:rsidRDefault="00896926" w:rsidP="00896926">
      <w:pPr>
        <w:pStyle w:val="1"/>
        <w:shd w:val="clear" w:color="auto" w:fill="auto"/>
        <w:spacing w:line="316" w:lineRule="exact"/>
        <w:jc w:val="both"/>
        <w:rPr>
          <w:rFonts w:ascii="宋体" w:eastAsia="宋体" w:hAnsi="宋体"/>
          <w:color w:val="000000"/>
          <w:sz w:val="24"/>
        </w:rPr>
      </w:pPr>
      <w:r w:rsidRPr="00672129">
        <w:rPr>
          <w:rFonts w:ascii="宋体" w:eastAsia="宋体" w:hAnsi="宋体"/>
          <w:color w:val="000000"/>
          <w:sz w:val="24"/>
        </w:rPr>
        <w:t>3.考试结束后，监考人员将试卷和答题卡一并收回。</w:t>
      </w:r>
    </w:p>
    <w:p w:rsidR="00896926" w:rsidRPr="00C67680" w:rsidRDefault="00896926" w:rsidP="00896926">
      <w:pPr>
        <w:spacing w:line="240" w:lineRule="atLeast"/>
        <w:jc w:val="center"/>
        <w:rPr>
          <w:rFonts w:ascii="宋体" w:eastAsia="宋体" w:hAnsi="宋体"/>
          <w:b/>
          <w:sz w:val="32"/>
        </w:rPr>
      </w:pPr>
      <w:r w:rsidRPr="00C67680">
        <w:rPr>
          <w:rFonts w:ascii="宋体" w:eastAsia="宋体" w:hAnsi="宋体" w:hint="eastAsia"/>
          <w:b/>
          <w:sz w:val="32"/>
        </w:rPr>
        <w:t>A卷(共100分)</w:t>
      </w:r>
    </w:p>
    <w:p w:rsidR="00896926" w:rsidRPr="00C67680" w:rsidRDefault="00896926" w:rsidP="00896926">
      <w:pPr>
        <w:pStyle w:val="1"/>
        <w:shd w:val="clear" w:color="auto" w:fill="auto"/>
        <w:spacing w:line="316" w:lineRule="exact"/>
        <w:ind w:firstLine="142"/>
        <w:jc w:val="both"/>
        <w:rPr>
          <w:rFonts w:ascii="宋体" w:eastAsia="宋体" w:hAnsi="宋体" w:hint="eastAsia"/>
          <w:color w:val="000000"/>
          <w:sz w:val="24"/>
        </w:rPr>
      </w:pPr>
      <w:r w:rsidRPr="00C67680">
        <w:rPr>
          <w:rFonts w:ascii="宋体" w:eastAsia="宋体" w:hAnsi="宋体" w:hint="eastAsia"/>
          <w:color w:val="000000"/>
          <w:sz w:val="24"/>
        </w:rPr>
        <w:t>一、选择题(本大题共12小题，每小题4分，共48分。每小题只有一个选项是符合要求的。)</w:t>
      </w:r>
    </w:p>
    <w:p w:rsidR="00896926" w:rsidRPr="00C67680" w:rsidRDefault="00896926" w:rsidP="00896926">
      <w:pPr>
        <w:pStyle w:val="1"/>
        <w:shd w:val="clear" w:color="auto" w:fill="auto"/>
        <w:spacing w:line="316" w:lineRule="exact"/>
        <w:jc w:val="both"/>
        <w:rPr>
          <w:rFonts w:ascii="宋体" w:eastAsia="宋体" w:hAnsi="宋体" w:hint="eastAsia"/>
          <w:color w:val="000000"/>
          <w:sz w:val="24"/>
        </w:rPr>
      </w:pPr>
      <w:r w:rsidRPr="00C67680">
        <w:rPr>
          <w:rFonts w:ascii="宋体" w:eastAsia="宋体" w:hAnsi="宋体" w:hint="eastAsia"/>
          <w:color w:val="000000"/>
          <w:sz w:val="24"/>
        </w:rPr>
        <w:t>1.下列选项是小美同学对自己身体相关物理显进行的侶测，其中符合实际的是</w:t>
      </w:r>
    </w:p>
    <w:p w:rsidR="00896926" w:rsidRPr="00C67680" w:rsidRDefault="00896926" w:rsidP="00896926">
      <w:pPr>
        <w:pStyle w:val="1"/>
        <w:shd w:val="clear" w:color="auto" w:fill="auto"/>
        <w:spacing w:line="316" w:lineRule="exact"/>
        <w:jc w:val="both"/>
        <w:rPr>
          <w:rFonts w:ascii="宋体" w:eastAsia="宋体" w:hAnsi="宋体" w:hint="eastAsia"/>
          <w:color w:val="000000"/>
          <w:sz w:val="24"/>
        </w:rPr>
      </w:pPr>
      <w:r w:rsidRPr="00C67680">
        <w:rPr>
          <w:rFonts w:ascii="宋体" w:eastAsia="宋体" w:hAnsi="宋体" w:hint="eastAsia"/>
          <w:color w:val="000000"/>
          <w:sz w:val="24"/>
        </w:rPr>
        <w:t>A、体温约为45摄氏度</w:t>
      </w:r>
      <w:r>
        <w:rPr>
          <w:rFonts w:ascii="宋体" w:eastAsia="宋体" w:hAnsi="宋体" w:hint="eastAsia"/>
          <w:color w:val="000000"/>
          <w:sz w:val="24"/>
        </w:rPr>
        <w:t xml:space="preserve">      </w:t>
      </w:r>
      <w:r w:rsidRPr="00C67680">
        <w:rPr>
          <w:rFonts w:ascii="宋体" w:eastAsia="宋体" w:hAnsi="宋体" w:hint="eastAsia"/>
          <w:color w:val="000000"/>
          <w:sz w:val="24"/>
        </w:rPr>
        <w:tab/>
      </w:r>
      <w:r>
        <w:rPr>
          <w:rFonts w:ascii="宋体" w:eastAsia="宋体" w:hAnsi="宋体"/>
          <w:color w:val="000000"/>
          <w:sz w:val="24"/>
        </w:rPr>
        <w:t xml:space="preserve"> </w:t>
      </w:r>
      <w:r w:rsidRPr="00C67680">
        <w:rPr>
          <w:rFonts w:ascii="宋体" w:eastAsia="宋体" w:hAnsi="宋体" w:hint="eastAsia"/>
          <w:color w:val="000000"/>
          <w:sz w:val="24"/>
        </w:rPr>
        <w:t>B，身高约为1.60mm</w:t>
      </w:r>
    </w:p>
    <w:p w:rsidR="00896926" w:rsidRPr="00C67680" w:rsidRDefault="00896926" w:rsidP="00896926">
      <w:pPr>
        <w:pStyle w:val="1"/>
        <w:shd w:val="clear" w:color="auto" w:fill="auto"/>
        <w:spacing w:line="316" w:lineRule="exact"/>
        <w:jc w:val="both"/>
        <w:rPr>
          <w:rFonts w:ascii="宋体" w:eastAsia="宋体" w:hAnsi="宋体" w:hint="eastAsia"/>
          <w:color w:val="000000"/>
          <w:sz w:val="24"/>
        </w:rPr>
      </w:pPr>
      <w:r w:rsidRPr="00C67680">
        <w:rPr>
          <w:rFonts w:ascii="宋体" w:eastAsia="宋体" w:hAnsi="宋体" w:hint="eastAsia"/>
          <w:color w:val="000000"/>
          <w:sz w:val="24"/>
        </w:rPr>
        <w:t>c、质最约为50kg</w:t>
      </w:r>
      <w:r w:rsidRPr="00C67680">
        <w:rPr>
          <w:rFonts w:ascii="宋体" w:eastAsia="宋体" w:hAnsi="宋体" w:hint="eastAsia"/>
          <w:color w:val="000000"/>
          <w:sz w:val="24"/>
        </w:rPr>
        <w:tab/>
      </w:r>
      <w:r>
        <w:rPr>
          <w:rFonts w:ascii="宋体" w:eastAsia="宋体" w:hAnsi="宋体"/>
          <w:color w:val="000000"/>
          <w:sz w:val="24"/>
        </w:rPr>
        <w:t xml:space="preserve">            </w:t>
      </w:r>
      <w:r w:rsidRPr="00C67680">
        <w:rPr>
          <w:rFonts w:ascii="宋体" w:eastAsia="宋体" w:hAnsi="宋体" w:hint="eastAsia"/>
          <w:color w:val="000000"/>
          <w:sz w:val="24"/>
        </w:rPr>
        <w:t>D，眨眼一次时间约为5</w:t>
      </w:r>
      <w:r w:rsidRPr="00C67680">
        <w:rPr>
          <w:rFonts w:ascii="宋体" w:eastAsia="宋体" w:hAnsi="宋体"/>
          <w:color w:val="000000"/>
          <w:sz w:val="24"/>
        </w:rPr>
        <w:t>s</w:t>
      </w:r>
    </w:p>
    <w:p w:rsidR="00896926" w:rsidRPr="00C67680" w:rsidRDefault="00896926" w:rsidP="00896926">
      <w:pPr>
        <w:pStyle w:val="1"/>
        <w:shd w:val="clear" w:color="auto" w:fill="auto"/>
        <w:spacing w:line="316" w:lineRule="exact"/>
        <w:jc w:val="both"/>
        <w:rPr>
          <w:rFonts w:ascii="宋体" w:eastAsia="宋体" w:hAnsi="宋体" w:hint="eastAsia"/>
          <w:color w:val="000000"/>
          <w:sz w:val="24"/>
        </w:rPr>
      </w:pPr>
      <w:r w:rsidRPr="00C67680">
        <w:rPr>
          <w:rFonts w:ascii="宋体" w:eastAsia="宋体" w:hAnsi="宋体" w:hint="eastAsia"/>
          <w:color w:val="000000"/>
          <w:sz w:val="24"/>
        </w:rPr>
        <w:t>2.现在国家正大力推进清洁型能源的应用，下列不属于清洁能源的是</w:t>
      </w:r>
    </w:p>
    <w:p w:rsidR="00896926" w:rsidRPr="00C67680" w:rsidRDefault="00896926" w:rsidP="00896926">
      <w:pPr>
        <w:pStyle w:val="1"/>
        <w:shd w:val="clear" w:color="auto" w:fill="auto"/>
        <w:spacing w:line="316" w:lineRule="exact"/>
        <w:jc w:val="both"/>
        <w:rPr>
          <w:rFonts w:ascii="宋体" w:eastAsia="宋体" w:hAnsi="宋体" w:hint="eastAsia"/>
          <w:color w:val="000000"/>
          <w:sz w:val="24"/>
        </w:rPr>
      </w:pPr>
      <w:r w:rsidRPr="00C67680">
        <w:rPr>
          <w:rFonts w:ascii="宋体" w:eastAsia="宋体" w:hAnsi="宋体" w:hint="eastAsia"/>
          <w:color w:val="000000"/>
          <w:sz w:val="24"/>
        </w:rPr>
        <w:t>A.太阳能</w:t>
      </w:r>
      <w:r w:rsidRPr="00C67680">
        <w:rPr>
          <w:rFonts w:ascii="宋体" w:eastAsia="宋体" w:hAnsi="宋体" w:hint="eastAsia"/>
          <w:color w:val="000000"/>
          <w:sz w:val="24"/>
        </w:rPr>
        <w:tab/>
        <w:t>B.风能</w:t>
      </w:r>
      <w:r w:rsidRPr="00C67680">
        <w:rPr>
          <w:rFonts w:ascii="宋体" w:eastAsia="宋体" w:hAnsi="宋体" w:hint="eastAsia"/>
          <w:color w:val="000000"/>
          <w:sz w:val="24"/>
        </w:rPr>
        <w:tab/>
      </w:r>
      <w:r>
        <w:rPr>
          <w:rFonts w:ascii="宋体" w:eastAsia="宋体" w:hAnsi="宋体"/>
          <w:color w:val="000000"/>
          <w:sz w:val="24"/>
        </w:rPr>
        <w:t xml:space="preserve"> C.</w:t>
      </w:r>
      <w:r w:rsidRPr="00C67680">
        <w:rPr>
          <w:rFonts w:ascii="宋体" w:eastAsia="宋体" w:hAnsi="宋体" w:hint="eastAsia"/>
          <w:color w:val="000000"/>
          <w:sz w:val="24"/>
        </w:rPr>
        <w:t>水能</w:t>
      </w:r>
      <w:r w:rsidRPr="00C67680">
        <w:rPr>
          <w:rFonts w:ascii="宋体" w:eastAsia="宋体" w:hAnsi="宋体" w:hint="eastAsia"/>
          <w:color w:val="000000"/>
          <w:sz w:val="24"/>
        </w:rPr>
        <w:tab/>
        <w:t>D.</w:t>
      </w:r>
      <w:r w:rsidRPr="00C67680">
        <w:rPr>
          <w:rFonts w:ascii="宋体" w:eastAsia="宋体" w:hAnsi="宋体" w:hint="eastAsia"/>
          <w:color w:val="000000"/>
          <w:sz w:val="24"/>
        </w:rPr>
        <w:tab/>
        <w:t>石油</w:t>
      </w:r>
    </w:p>
    <w:p w:rsidR="00896926" w:rsidRPr="00C67680" w:rsidRDefault="00896926" w:rsidP="00896926">
      <w:pPr>
        <w:pStyle w:val="1"/>
        <w:shd w:val="clear" w:color="auto" w:fill="auto"/>
        <w:spacing w:line="316" w:lineRule="exact"/>
        <w:jc w:val="both"/>
        <w:rPr>
          <w:rFonts w:ascii="宋体" w:eastAsia="宋体" w:hAnsi="宋体" w:hint="eastAsia"/>
          <w:color w:val="000000"/>
          <w:sz w:val="24"/>
        </w:rPr>
      </w:pPr>
      <w:r w:rsidRPr="00C67680">
        <w:rPr>
          <w:rFonts w:ascii="宋体" w:eastAsia="宋体" w:hAnsi="宋体" w:hint="eastAsia"/>
          <w:color w:val="000000"/>
          <w:sz w:val="24"/>
        </w:rPr>
        <w:t>3.</w:t>
      </w:r>
      <w:r w:rsidRPr="00C67680">
        <w:rPr>
          <w:rFonts w:ascii="宋体" w:eastAsia="宋体" w:hAnsi="宋体" w:hint="eastAsia"/>
          <w:color w:val="000000"/>
          <w:sz w:val="24"/>
        </w:rPr>
        <w:tab/>
        <w:t>下列关于声现象说法正确的是</w:t>
      </w:r>
    </w:p>
    <w:p w:rsidR="00896926" w:rsidRPr="00C67680" w:rsidRDefault="00896926" w:rsidP="00896926">
      <w:pPr>
        <w:pStyle w:val="1"/>
        <w:shd w:val="clear" w:color="auto" w:fill="auto"/>
        <w:spacing w:line="316" w:lineRule="exact"/>
        <w:jc w:val="both"/>
        <w:rPr>
          <w:rFonts w:ascii="宋体" w:eastAsia="宋体" w:hAnsi="宋体" w:hint="eastAsia"/>
          <w:color w:val="000000"/>
          <w:sz w:val="24"/>
        </w:rPr>
      </w:pPr>
      <w:r>
        <w:rPr>
          <w:noProof/>
          <w:lang w:val="en-US" w:bidi="ar-SA"/>
        </w:rPr>
        <w:drawing>
          <wp:anchor distT="27940" distB="0" distL="138430" distR="146050" simplePos="0" relativeHeight="251659264" behindDoc="0" locked="0" layoutInCell="1" allowOverlap="1">
            <wp:simplePos x="0" y="0"/>
            <wp:positionH relativeFrom="page">
              <wp:posOffset>5626735</wp:posOffset>
            </wp:positionH>
            <wp:positionV relativeFrom="paragraph">
              <wp:posOffset>147955</wp:posOffset>
            </wp:positionV>
            <wp:extent cx="1376045" cy="1073150"/>
            <wp:effectExtent l="0" t="0" r="0" b="0"/>
            <wp:wrapSquare wrapText="bothSides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ap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045" cy="107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67680">
        <w:rPr>
          <w:rFonts w:ascii="宋体" w:eastAsia="宋体" w:hAnsi="宋体" w:hint="eastAsia"/>
          <w:color w:val="000000"/>
          <w:sz w:val="24"/>
        </w:rPr>
        <w:t xml:space="preserve">A.声音是由物体振动产生的  </w:t>
      </w:r>
      <w:r w:rsidRPr="00C67680">
        <w:rPr>
          <w:rFonts w:ascii="宋体" w:eastAsia="宋体" w:hAnsi="宋体" w:hint="eastAsia"/>
          <w:color w:val="000000"/>
          <w:sz w:val="24"/>
        </w:rPr>
        <w:tab/>
        <w:t>B.控制噪声只有消声一个环节</w:t>
      </w:r>
    </w:p>
    <w:p w:rsidR="00896926" w:rsidRPr="00C67680" w:rsidRDefault="00896926" w:rsidP="00896926">
      <w:pPr>
        <w:pStyle w:val="1"/>
        <w:shd w:val="clear" w:color="auto" w:fill="auto"/>
        <w:spacing w:line="316" w:lineRule="exact"/>
        <w:jc w:val="both"/>
        <w:rPr>
          <w:rFonts w:ascii="宋体" w:eastAsia="宋体" w:hAnsi="宋体" w:hint="eastAsia"/>
          <w:color w:val="000000"/>
          <w:sz w:val="24"/>
        </w:rPr>
      </w:pPr>
      <w:r w:rsidRPr="00C67680">
        <w:rPr>
          <w:rFonts w:ascii="宋体" w:eastAsia="宋体" w:hAnsi="宋体" w:hint="eastAsia"/>
          <w:color w:val="000000"/>
          <w:sz w:val="24"/>
        </w:rPr>
        <w:t>C、响度由振动的频率决定</w:t>
      </w:r>
      <w:r w:rsidRPr="00C67680">
        <w:rPr>
          <w:rFonts w:ascii="宋体" w:eastAsia="宋体" w:hAnsi="宋体" w:hint="eastAsia"/>
          <w:color w:val="000000"/>
          <w:sz w:val="24"/>
        </w:rPr>
        <w:tab/>
      </w:r>
      <w:r w:rsidRPr="00C67680">
        <w:rPr>
          <w:rFonts w:ascii="宋体" w:eastAsia="宋体" w:hAnsi="宋体"/>
          <w:color w:val="000000"/>
          <w:sz w:val="24"/>
        </w:rPr>
        <w:t xml:space="preserve">  </w:t>
      </w:r>
      <w:r w:rsidRPr="00C67680">
        <w:rPr>
          <w:rFonts w:ascii="宋体" w:eastAsia="宋体" w:hAnsi="宋体" w:hint="eastAsia"/>
          <w:color w:val="000000"/>
          <w:sz w:val="24"/>
        </w:rPr>
        <w:t>D.正常人耳能听到10HZ的声音</w:t>
      </w:r>
    </w:p>
    <w:p w:rsidR="00896926" w:rsidRPr="00C67680" w:rsidRDefault="00896926" w:rsidP="00896926">
      <w:pPr>
        <w:pStyle w:val="1"/>
        <w:shd w:val="clear" w:color="auto" w:fill="auto"/>
        <w:spacing w:line="316" w:lineRule="exact"/>
        <w:jc w:val="both"/>
        <w:rPr>
          <w:rFonts w:ascii="宋体" w:eastAsia="宋体" w:hAnsi="宋体" w:hint="eastAsia"/>
          <w:color w:val="000000"/>
          <w:sz w:val="24"/>
        </w:rPr>
      </w:pPr>
      <w:r w:rsidRPr="00C67680">
        <w:rPr>
          <w:rFonts w:ascii="宋体" w:eastAsia="宋体" w:hAnsi="宋体" w:hint="eastAsia"/>
          <w:color w:val="000000"/>
          <w:sz w:val="24"/>
        </w:rPr>
        <w:t>4.2000多年前，《墨经》中就记载了如图所示的小孔成像实验，小孔成像是下列哪种光现象形成的</w:t>
      </w:r>
    </w:p>
    <w:p w:rsidR="00896926" w:rsidRPr="00C67680" w:rsidRDefault="00896926" w:rsidP="00896926">
      <w:pPr>
        <w:pStyle w:val="1"/>
        <w:shd w:val="clear" w:color="auto" w:fill="auto"/>
        <w:spacing w:line="316" w:lineRule="exact"/>
        <w:jc w:val="both"/>
        <w:rPr>
          <w:rFonts w:ascii="宋体" w:eastAsia="宋体" w:hAnsi="宋体" w:hint="eastAsia"/>
          <w:color w:val="000000"/>
          <w:sz w:val="24"/>
        </w:rPr>
      </w:pPr>
      <w:r w:rsidRPr="00C67680">
        <w:rPr>
          <w:rFonts w:ascii="宋体" w:eastAsia="宋体" w:hAnsi="宋体" w:hint="eastAsia"/>
          <w:color w:val="000000"/>
          <w:sz w:val="24"/>
        </w:rPr>
        <w:t>A.光的直线传播</w:t>
      </w:r>
      <w:r w:rsidRPr="00C67680">
        <w:rPr>
          <w:rFonts w:ascii="宋体" w:eastAsia="宋体" w:hAnsi="宋体" w:hint="eastAsia"/>
          <w:color w:val="000000"/>
          <w:sz w:val="24"/>
        </w:rPr>
        <w:tab/>
        <w:t>B.光的反射</w:t>
      </w:r>
    </w:p>
    <w:p w:rsidR="00896926" w:rsidRPr="00C67680" w:rsidRDefault="00896926" w:rsidP="00896926">
      <w:pPr>
        <w:pStyle w:val="1"/>
        <w:shd w:val="clear" w:color="auto" w:fill="auto"/>
        <w:spacing w:line="316" w:lineRule="exact"/>
        <w:jc w:val="both"/>
        <w:rPr>
          <w:rFonts w:ascii="宋体" w:eastAsia="宋体" w:hAnsi="宋体" w:hint="eastAsia"/>
          <w:color w:val="000000"/>
          <w:sz w:val="24"/>
        </w:rPr>
      </w:pPr>
      <w:r w:rsidRPr="00C67680">
        <w:rPr>
          <w:rFonts w:ascii="宋体" w:eastAsia="宋体" w:hAnsi="宋体" w:hint="eastAsia"/>
          <w:color w:val="000000"/>
          <w:sz w:val="24"/>
        </w:rPr>
        <w:t xml:space="preserve">C.光的折射     </w:t>
      </w:r>
      <w:r w:rsidRPr="00C67680">
        <w:rPr>
          <w:rFonts w:ascii="宋体" w:eastAsia="宋体" w:hAnsi="宋体" w:hint="eastAsia"/>
          <w:color w:val="000000"/>
          <w:sz w:val="24"/>
        </w:rPr>
        <w:tab/>
        <w:t>D.光的色散</w:t>
      </w:r>
    </w:p>
    <w:p w:rsidR="00896926" w:rsidRPr="00C67680" w:rsidRDefault="00896926" w:rsidP="00896926">
      <w:pPr>
        <w:pStyle w:val="1"/>
        <w:shd w:val="clear" w:color="auto" w:fill="auto"/>
        <w:spacing w:line="316" w:lineRule="exact"/>
        <w:jc w:val="both"/>
        <w:rPr>
          <w:rFonts w:ascii="宋体" w:eastAsia="宋体" w:hAnsi="宋体"/>
          <w:color w:val="000000"/>
          <w:sz w:val="24"/>
        </w:rPr>
      </w:pPr>
      <w:r w:rsidRPr="00C67680">
        <w:rPr>
          <w:rFonts w:ascii="宋体" w:eastAsia="宋体" w:hAnsi="宋体" w:hint="eastAsia"/>
          <w:color w:val="000000"/>
          <w:sz w:val="24"/>
        </w:rPr>
        <w:t>5.小丹同学在笔记本上记录了以下四条结论，其中错误的是</w:t>
      </w:r>
    </w:p>
    <w:p w:rsidR="00896926" w:rsidRPr="00C67680" w:rsidRDefault="00896926" w:rsidP="00896926">
      <w:pPr>
        <w:pStyle w:val="1"/>
        <w:shd w:val="clear" w:color="auto" w:fill="auto"/>
        <w:spacing w:line="316" w:lineRule="exact"/>
        <w:jc w:val="both"/>
        <w:rPr>
          <w:rFonts w:ascii="宋体" w:eastAsia="宋体" w:hAnsi="宋体" w:hint="eastAsia"/>
          <w:color w:val="000000"/>
          <w:sz w:val="24"/>
        </w:rPr>
      </w:pPr>
      <w:r w:rsidRPr="00C67680">
        <w:rPr>
          <w:rFonts w:ascii="宋体" w:eastAsia="宋体" w:hAnsi="宋体" w:hint="eastAsia"/>
          <w:color w:val="000000"/>
          <w:sz w:val="24"/>
        </w:rPr>
        <w:t>A.煤油温度计是根据液体热胀冷缩的性质制成的</w:t>
      </w:r>
    </w:p>
    <w:p w:rsidR="00896926" w:rsidRPr="00C67680" w:rsidRDefault="00896926" w:rsidP="00896926">
      <w:pPr>
        <w:pStyle w:val="1"/>
        <w:shd w:val="clear" w:color="auto" w:fill="auto"/>
        <w:spacing w:line="316" w:lineRule="exact"/>
        <w:jc w:val="both"/>
        <w:rPr>
          <w:rFonts w:ascii="宋体" w:eastAsia="宋体" w:hAnsi="宋体" w:hint="eastAsia"/>
          <w:color w:val="000000"/>
          <w:sz w:val="24"/>
        </w:rPr>
      </w:pPr>
      <w:r>
        <w:rPr>
          <w:noProof/>
          <w:lang w:val="en-US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4514215</wp:posOffset>
            </wp:positionH>
            <wp:positionV relativeFrom="paragraph">
              <wp:posOffset>13970</wp:posOffset>
            </wp:positionV>
            <wp:extent cx="1526540" cy="1014095"/>
            <wp:effectExtent l="0" t="0" r="0" b="0"/>
            <wp:wrapSquare wrapText="bothSides"/>
            <wp:docPr id="61" name="图片 61" descr="C:\Users\Administrator\Desktop\src=http___rs-channel.huanqiucdn.cn_imageDir_52ff9de02ed7791567538a6962edb600.jpg&amp;refer=http___rs-channel.huanqiucd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C:\Users\Administrator\Desktop\src=http___rs-channel.huanqiucdn.cn_imageDir_52ff9de02ed7791567538a6962edb600.jpg&amp;refer=http___rs-channel.huanqiucd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00" r="11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540" cy="101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7680">
        <w:rPr>
          <w:rFonts w:ascii="宋体" w:eastAsia="宋体" w:hAnsi="宋体" w:hint="eastAsia"/>
          <w:color w:val="000000"/>
          <w:sz w:val="24"/>
        </w:rPr>
        <w:t>B，家用洗衣机是典型的热机</w:t>
      </w:r>
    </w:p>
    <w:p w:rsidR="00896926" w:rsidRPr="00C67680" w:rsidRDefault="00896926" w:rsidP="00896926">
      <w:pPr>
        <w:pStyle w:val="1"/>
        <w:shd w:val="clear" w:color="auto" w:fill="auto"/>
        <w:spacing w:line="316" w:lineRule="exact"/>
        <w:jc w:val="both"/>
        <w:rPr>
          <w:rFonts w:ascii="宋体" w:eastAsia="宋体" w:hAnsi="宋体" w:hint="eastAsia"/>
          <w:color w:val="000000"/>
          <w:sz w:val="24"/>
        </w:rPr>
      </w:pPr>
      <w:r w:rsidRPr="00C67680">
        <w:rPr>
          <w:rFonts w:ascii="宋体" w:eastAsia="宋体" w:hAnsi="宋体" w:hint="eastAsia"/>
          <w:color w:val="000000"/>
          <w:sz w:val="24"/>
        </w:rPr>
        <w:t>C.受到平衡力作用的物体一定保持静止状态或匀速直线运动状态</w:t>
      </w:r>
    </w:p>
    <w:p w:rsidR="00896926" w:rsidRPr="00C67680" w:rsidRDefault="00896926" w:rsidP="00896926">
      <w:pPr>
        <w:pStyle w:val="1"/>
        <w:shd w:val="clear" w:color="auto" w:fill="auto"/>
        <w:spacing w:line="316" w:lineRule="exact"/>
        <w:jc w:val="both"/>
        <w:rPr>
          <w:rFonts w:ascii="宋体" w:eastAsia="宋体" w:hAnsi="宋体" w:hint="eastAsia"/>
          <w:color w:val="000000"/>
          <w:sz w:val="24"/>
        </w:rPr>
      </w:pPr>
      <w:r w:rsidRPr="00C67680">
        <w:rPr>
          <w:rFonts w:ascii="宋体" w:eastAsia="宋体" w:hAnsi="宋体" w:hint="eastAsia"/>
          <w:color w:val="000000"/>
          <w:sz w:val="24"/>
        </w:rPr>
        <w:t>D.物体是由大量分子组成的</w:t>
      </w:r>
    </w:p>
    <w:p w:rsidR="00896926" w:rsidRPr="00C67680" w:rsidRDefault="00896926" w:rsidP="00896926">
      <w:pPr>
        <w:pStyle w:val="1"/>
        <w:shd w:val="clear" w:color="auto" w:fill="auto"/>
        <w:spacing w:line="316" w:lineRule="exact"/>
        <w:jc w:val="both"/>
        <w:rPr>
          <w:rFonts w:ascii="宋体" w:eastAsia="宋体" w:hAnsi="宋体"/>
          <w:color w:val="000000"/>
          <w:sz w:val="24"/>
        </w:rPr>
      </w:pPr>
      <w:r w:rsidRPr="00C67680">
        <w:rPr>
          <w:rFonts w:ascii="宋体" w:eastAsia="宋体" w:hAnsi="宋体" w:hint="eastAsia"/>
          <w:color w:val="000000"/>
          <w:sz w:val="24"/>
        </w:rPr>
        <w:t>6.今年5月我国发射的“天舟二号”货运飞船成功与“天和号”空间站核心舱自主交会对接，如图所示。下列说法正确的是</w:t>
      </w:r>
    </w:p>
    <w:p w:rsidR="00896926" w:rsidRPr="00C67680" w:rsidRDefault="00896926" w:rsidP="00896926">
      <w:pPr>
        <w:pStyle w:val="1"/>
        <w:shd w:val="clear" w:color="auto" w:fill="auto"/>
        <w:spacing w:line="316" w:lineRule="exact"/>
        <w:jc w:val="both"/>
        <w:rPr>
          <w:rFonts w:ascii="宋体" w:eastAsia="宋体" w:hAnsi="宋体" w:hint="eastAsia"/>
          <w:color w:val="000000"/>
          <w:sz w:val="24"/>
        </w:rPr>
      </w:pPr>
      <w:r w:rsidRPr="00C67680">
        <w:rPr>
          <w:rFonts w:ascii="宋体" w:eastAsia="宋体" w:hAnsi="宋体" w:hint="eastAsia"/>
          <w:color w:val="000000"/>
          <w:sz w:val="24"/>
        </w:rPr>
        <w:t>A.升空后，飞船内物资的质量变小</w:t>
      </w:r>
    </w:p>
    <w:p w:rsidR="00896926" w:rsidRPr="00C67680" w:rsidRDefault="00896926" w:rsidP="00896926">
      <w:pPr>
        <w:pStyle w:val="1"/>
        <w:shd w:val="clear" w:color="auto" w:fill="auto"/>
        <w:spacing w:line="316" w:lineRule="exact"/>
        <w:jc w:val="both"/>
        <w:rPr>
          <w:rFonts w:ascii="宋体" w:eastAsia="宋体" w:hAnsi="宋体" w:hint="eastAsia"/>
          <w:color w:val="000000"/>
          <w:sz w:val="24"/>
        </w:rPr>
      </w:pPr>
      <w:r>
        <w:rPr>
          <w:noProof/>
          <w:lang w:val="en-US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4352290</wp:posOffset>
            </wp:positionH>
            <wp:positionV relativeFrom="paragraph">
              <wp:posOffset>9525</wp:posOffset>
            </wp:positionV>
            <wp:extent cx="1945005" cy="1356360"/>
            <wp:effectExtent l="0" t="0" r="0" b="0"/>
            <wp:wrapSquare wrapText="bothSides"/>
            <wp:docPr id="60" name="图片 60" descr="C:\Users\Administrator\Desktop\360截图20210616155536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C:\Users\Administrator\Desktop\360截图2021061615553681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005" cy="135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7680">
        <w:rPr>
          <w:rFonts w:ascii="宋体" w:eastAsia="宋体" w:hAnsi="宋体" w:hint="eastAsia"/>
          <w:color w:val="000000"/>
          <w:sz w:val="24"/>
        </w:rPr>
        <w:t>B.刚发射时，火箭和飞船加速飞行，飞船的机械能不变</w:t>
      </w:r>
    </w:p>
    <w:p w:rsidR="00896926" w:rsidRPr="00C67680" w:rsidRDefault="00896926" w:rsidP="00896926">
      <w:pPr>
        <w:pStyle w:val="1"/>
        <w:shd w:val="clear" w:color="auto" w:fill="auto"/>
        <w:spacing w:line="316" w:lineRule="exact"/>
        <w:jc w:val="both"/>
        <w:rPr>
          <w:rFonts w:ascii="宋体" w:eastAsia="宋体" w:hAnsi="宋体" w:hint="eastAsia"/>
          <w:color w:val="000000"/>
          <w:sz w:val="24"/>
        </w:rPr>
      </w:pPr>
      <w:r w:rsidRPr="00C67680">
        <w:rPr>
          <w:rFonts w:ascii="宋体" w:eastAsia="宋体" w:hAnsi="宋体" w:hint="eastAsia"/>
          <w:color w:val="000000"/>
          <w:sz w:val="24"/>
        </w:rPr>
        <w:t>c、飞船飞向核心舱的过程中，其惯性增大</w:t>
      </w:r>
      <w:r w:rsidRPr="00C67680">
        <w:rPr>
          <w:rFonts w:ascii="宋体" w:eastAsia="宋体" w:hAnsi="宋体" w:hint="eastAsia"/>
          <w:color w:val="000000"/>
          <w:sz w:val="24"/>
        </w:rPr>
        <w:tab/>
        <w:t>第6题图</w:t>
      </w:r>
    </w:p>
    <w:p w:rsidR="00896926" w:rsidRPr="00C67680" w:rsidRDefault="00896926" w:rsidP="00896926">
      <w:pPr>
        <w:pStyle w:val="1"/>
        <w:shd w:val="clear" w:color="auto" w:fill="auto"/>
        <w:spacing w:line="316" w:lineRule="exact"/>
        <w:jc w:val="both"/>
        <w:rPr>
          <w:rFonts w:ascii="宋体" w:eastAsia="宋体" w:hAnsi="宋体" w:hint="eastAsia"/>
          <w:color w:val="000000"/>
          <w:sz w:val="24"/>
        </w:rPr>
      </w:pPr>
      <w:r w:rsidRPr="00C67680">
        <w:rPr>
          <w:rFonts w:ascii="宋体" w:eastAsia="宋体" w:hAnsi="宋体" w:hint="eastAsia"/>
          <w:color w:val="000000"/>
          <w:sz w:val="24"/>
        </w:rPr>
        <w:t>D.对接后，以核心舱为参照物，飞船是静止的</w:t>
      </w:r>
    </w:p>
    <w:p w:rsidR="00896926" w:rsidRPr="00C67680" w:rsidRDefault="00896926" w:rsidP="00896926">
      <w:pPr>
        <w:pStyle w:val="1"/>
        <w:shd w:val="clear" w:color="auto" w:fill="auto"/>
        <w:spacing w:line="316" w:lineRule="exact"/>
        <w:jc w:val="both"/>
        <w:rPr>
          <w:rFonts w:ascii="宋体" w:eastAsia="宋体" w:hAnsi="宋体"/>
          <w:color w:val="000000"/>
          <w:sz w:val="24"/>
        </w:rPr>
      </w:pPr>
      <w:r w:rsidRPr="00C67680">
        <w:rPr>
          <w:rFonts w:ascii="宋体" w:eastAsia="宋体" w:hAnsi="宋体" w:hint="eastAsia"/>
          <w:color w:val="000000"/>
          <w:sz w:val="24"/>
        </w:rPr>
        <w:t>7.如图所示电路，闭合开关S后，发现灯泡L</w:t>
      </w:r>
      <w:r w:rsidRPr="00C67680">
        <w:rPr>
          <w:rFonts w:ascii="宋体" w:eastAsia="宋体" w:hAnsi="宋体"/>
          <w:color w:val="000000"/>
          <w:sz w:val="24"/>
        </w:rPr>
        <w:t>1</w:t>
      </w:r>
      <w:r w:rsidRPr="00C67680">
        <w:rPr>
          <w:rFonts w:ascii="宋体" w:eastAsia="宋体" w:hAnsi="宋体" w:hint="eastAsia"/>
          <w:color w:val="000000"/>
          <w:sz w:val="24"/>
        </w:rPr>
        <w:t>L</w:t>
      </w:r>
      <w:r w:rsidRPr="00C67680">
        <w:rPr>
          <w:rFonts w:ascii="宋体" w:eastAsia="宋体" w:hAnsi="宋体"/>
          <w:color w:val="000000"/>
          <w:sz w:val="24"/>
        </w:rPr>
        <w:t>2</w:t>
      </w:r>
      <w:r w:rsidRPr="00C67680">
        <w:rPr>
          <w:rFonts w:ascii="宋体" w:eastAsia="宋体" w:hAnsi="宋体" w:hint="eastAsia"/>
          <w:color w:val="000000"/>
          <w:sz w:val="24"/>
        </w:rPr>
        <w:t>均不亮，电流表</w:t>
      </w:r>
      <w:r w:rsidRPr="00C67680">
        <w:rPr>
          <w:rFonts w:ascii="宋体" w:eastAsia="宋体" w:hAnsi="宋体"/>
          <w:color w:val="000000"/>
          <w:sz w:val="24"/>
        </w:rPr>
        <w:t>示数</w:t>
      </w:r>
      <w:r w:rsidRPr="00C67680">
        <w:rPr>
          <w:rFonts w:ascii="宋体" w:eastAsia="宋体" w:hAnsi="宋体" w:hint="eastAsia"/>
          <w:color w:val="000000"/>
          <w:sz w:val="24"/>
        </w:rPr>
        <w:t>为零,，电压表示数等于电源电压，则该电路中的故障是</w:t>
      </w:r>
    </w:p>
    <w:p w:rsidR="00896926" w:rsidRPr="00C67680" w:rsidRDefault="00896926" w:rsidP="00896926">
      <w:pPr>
        <w:pStyle w:val="1"/>
        <w:shd w:val="clear" w:color="auto" w:fill="auto"/>
        <w:spacing w:line="316" w:lineRule="exact"/>
        <w:jc w:val="both"/>
        <w:rPr>
          <w:rFonts w:ascii="宋体" w:eastAsia="宋体" w:hAnsi="宋体" w:hint="eastAsia"/>
          <w:color w:val="000000"/>
          <w:sz w:val="24"/>
        </w:rPr>
      </w:pPr>
      <w:r w:rsidRPr="00C67680">
        <w:rPr>
          <w:rFonts w:ascii="宋体" w:eastAsia="宋体" w:hAnsi="宋体" w:hint="eastAsia"/>
          <w:color w:val="000000"/>
          <w:sz w:val="24"/>
        </w:rPr>
        <w:t>A L</w:t>
      </w:r>
      <w:r w:rsidRPr="00C67680">
        <w:rPr>
          <w:rFonts w:ascii="宋体" w:eastAsia="宋体" w:hAnsi="宋体"/>
          <w:color w:val="000000"/>
          <w:sz w:val="24"/>
        </w:rPr>
        <w:t>1</w:t>
      </w:r>
      <w:r w:rsidRPr="00C67680">
        <w:rPr>
          <w:rFonts w:ascii="宋体" w:eastAsia="宋体" w:hAnsi="宋体" w:hint="eastAsia"/>
          <w:color w:val="000000"/>
          <w:sz w:val="24"/>
        </w:rPr>
        <w:t>断路</w:t>
      </w:r>
      <w:r>
        <w:rPr>
          <w:rFonts w:ascii="宋体" w:eastAsia="宋体" w:hAnsi="宋体" w:hint="eastAsia"/>
          <w:color w:val="000000"/>
          <w:sz w:val="24"/>
        </w:rPr>
        <w:t xml:space="preserve">          </w:t>
      </w:r>
      <w:r>
        <w:rPr>
          <w:rFonts w:ascii="宋体" w:eastAsia="宋体" w:hAnsi="宋体"/>
          <w:color w:val="000000"/>
          <w:sz w:val="24"/>
        </w:rPr>
        <w:t xml:space="preserve"> </w:t>
      </w:r>
      <w:r>
        <w:rPr>
          <w:rFonts w:ascii="宋体" w:eastAsia="宋体" w:hAnsi="宋体" w:hint="eastAsia"/>
          <w:color w:val="000000"/>
          <w:sz w:val="24"/>
        </w:rPr>
        <w:t xml:space="preserve"> </w:t>
      </w:r>
      <w:r w:rsidRPr="00C67680">
        <w:rPr>
          <w:rFonts w:ascii="宋体" w:eastAsia="宋体" w:hAnsi="宋体" w:hint="eastAsia"/>
          <w:color w:val="000000"/>
          <w:sz w:val="24"/>
        </w:rPr>
        <w:t>B.L L</w:t>
      </w:r>
      <w:r w:rsidRPr="00C67680">
        <w:rPr>
          <w:rFonts w:ascii="宋体" w:eastAsia="宋体" w:hAnsi="宋体"/>
          <w:color w:val="000000"/>
          <w:sz w:val="24"/>
        </w:rPr>
        <w:t>1</w:t>
      </w:r>
      <w:r w:rsidRPr="00C67680">
        <w:rPr>
          <w:rFonts w:ascii="宋体" w:eastAsia="宋体" w:hAnsi="宋体" w:hint="eastAsia"/>
          <w:color w:val="000000"/>
          <w:sz w:val="24"/>
        </w:rPr>
        <w:t>短路</w:t>
      </w:r>
    </w:p>
    <w:p w:rsidR="00896926" w:rsidRPr="00C67680" w:rsidRDefault="00896926" w:rsidP="00896926">
      <w:pPr>
        <w:pStyle w:val="1"/>
        <w:shd w:val="clear" w:color="auto" w:fill="auto"/>
        <w:spacing w:line="316" w:lineRule="exact"/>
        <w:jc w:val="both"/>
        <w:rPr>
          <w:rFonts w:ascii="宋体" w:eastAsia="宋体" w:hAnsi="宋体" w:hint="eastAsia"/>
          <w:color w:val="000000"/>
          <w:sz w:val="24"/>
        </w:rPr>
      </w:pPr>
      <w:r w:rsidRPr="00C67680">
        <w:rPr>
          <w:rFonts w:ascii="宋体" w:eastAsia="宋体" w:hAnsi="宋体" w:hint="eastAsia"/>
          <w:color w:val="000000"/>
          <w:sz w:val="24"/>
        </w:rPr>
        <w:t>C.L</w:t>
      </w:r>
      <w:r w:rsidRPr="00C67680">
        <w:rPr>
          <w:rFonts w:ascii="宋体" w:eastAsia="宋体" w:hAnsi="宋体"/>
          <w:color w:val="000000"/>
          <w:sz w:val="24"/>
        </w:rPr>
        <w:t>2</w:t>
      </w:r>
      <w:r w:rsidRPr="00C67680">
        <w:rPr>
          <w:rFonts w:ascii="宋体" w:eastAsia="宋体" w:hAnsi="宋体" w:hint="eastAsia"/>
          <w:color w:val="000000"/>
          <w:sz w:val="24"/>
        </w:rPr>
        <w:t>断路</w:t>
      </w:r>
      <w:r w:rsidRPr="00C67680">
        <w:rPr>
          <w:rFonts w:ascii="宋体" w:eastAsia="宋体" w:hAnsi="宋体" w:hint="eastAsia"/>
          <w:color w:val="000000"/>
          <w:sz w:val="24"/>
        </w:rPr>
        <w:tab/>
      </w:r>
      <w:r>
        <w:rPr>
          <w:rFonts w:ascii="宋体" w:eastAsia="宋体" w:hAnsi="宋体"/>
          <w:color w:val="000000"/>
          <w:sz w:val="24"/>
        </w:rPr>
        <w:t xml:space="preserve">          </w:t>
      </w:r>
      <w:r w:rsidRPr="00C67680">
        <w:rPr>
          <w:rFonts w:ascii="宋体" w:eastAsia="宋体" w:hAnsi="宋体" w:hint="eastAsia"/>
          <w:color w:val="000000"/>
          <w:sz w:val="24"/>
        </w:rPr>
        <w:t>D.L</w:t>
      </w:r>
      <w:r w:rsidRPr="00C67680">
        <w:rPr>
          <w:rFonts w:ascii="宋体" w:eastAsia="宋体" w:hAnsi="宋体"/>
          <w:color w:val="000000"/>
          <w:sz w:val="24"/>
        </w:rPr>
        <w:t>2</w:t>
      </w:r>
      <w:r w:rsidRPr="00C67680">
        <w:rPr>
          <w:rFonts w:ascii="宋体" w:eastAsia="宋体" w:hAnsi="宋体" w:hint="eastAsia"/>
          <w:color w:val="000000"/>
          <w:sz w:val="24"/>
        </w:rPr>
        <w:t>短路</w:t>
      </w:r>
    </w:p>
    <w:p w:rsidR="00896926" w:rsidRPr="00C67680" w:rsidRDefault="00896926" w:rsidP="00896926">
      <w:pPr>
        <w:pStyle w:val="1"/>
        <w:shd w:val="clear" w:color="auto" w:fill="auto"/>
        <w:spacing w:line="316" w:lineRule="exact"/>
        <w:jc w:val="both"/>
        <w:rPr>
          <w:rFonts w:ascii="宋体" w:eastAsia="宋体" w:hAnsi="宋体"/>
          <w:color w:val="000000"/>
          <w:sz w:val="24"/>
        </w:rPr>
      </w:pPr>
      <w:r>
        <w:rPr>
          <w:rFonts w:ascii="宋体" w:eastAsia="宋体" w:hAnsi="宋体" w:hint="eastAsia"/>
          <w:color w:val="000000"/>
          <w:sz w:val="24"/>
        </w:rPr>
        <w:t>8.</w:t>
      </w:r>
      <w:r w:rsidRPr="00C67680">
        <w:rPr>
          <w:rFonts w:ascii="宋体" w:eastAsia="宋体" w:hAnsi="宋体"/>
          <w:color w:val="000000"/>
          <w:sz w:val="24"/>
        </w:rPr>
        <w:t>关于压力下列说法正确的是</w:t>
      </w:r>
    </w:p>
    <w:p w:rsidR="00896926" w:rsidRPr="00C67680" w:rsidRDefault="00896926" w:rsidP="00896926">
      <w:pPr>
        <w:pStyle w:val="1"/>
        <w:shd w:val="clear" w:color="auto" w:fill="auto"/>
        <w:spacing w:line="316" w:lineRule="exact"/>
        <w:jc w:val="both"/>
        <w:rPr>
          <w:rFonts w:ascii="宋体" w:eastAsia="宋体" w:hAnsi="宋体"/>
          <w:color w:val="000000"/>
          <w:sz w:val="24"/>
        </w:rPr>
      </w:pPr>
      <w:r w:rsidRPr="00C67680">
        <w:rPr>
          <w:rFonts w:ascii="宋体" w:eastAsia="宋体" w:hAnsi="宋体"/>
          <w:color w:val="000000"/>
          <w:sz w:val="24"/>
        </w:rPr>
        <w:t>A</w:t>
      </w:r>
      <w:r w:rsidRPr="00C67680">
        <w:rPr>
          <w:rFonts w:ascii="微软雅黑" w:eastAsia="微软雅黑" w:hAnsi="微软雅黑" w:cs="微软雅黑" w:hint="eastAsia"/>
          <w:color w:val="000000"/>
          <w:sz w:val="24"/>
        </w:rPr>
        <w:t>・</w:t>
      </w:r>
      <w:r w:rsidRPr="00C67680">
        <w:rPr>
          <w:rFonts w:ascii="宋体" w:eastAsia="宋体" w:hAnsi="宋体"/>
          <w:color w:val="000000"/>
          <w:sz w:val="24"/>
        </w:rPr>
        <w:t>压力的施力物体-定是地球</w:t>
      </w:r>
    </w:p>
    <w:p w:rsidR="00896926" w:rsidRPr="00C67680" w:rsidRDefault="00896926" w:rsidP="00896926">
      <w:pPr>
        <w:pStyle w:val="1"/>
        <w:shd w:val="clear" w:color="auto" w:fill="auto"/>
        <w:spacing w:line="316" w:lineRule="exact"/>
        <w:jc w:val="both"/>
        <w:rPr>
          <w:rFonts w:ascii="宋体" w:eastAsia="宋体" w:hAnsi="宋体"/>
          <w:color w:val="000000"/>
          <w:sz w:val="24"/>
        </w:rPr>
      </w:pPr>
      <w:r w:rsidRPr="00C67680">
        <w:rPr>
          <w:rFonts w:ascii="宋体" w:eastAsia="宋体" w:hAnsi="宋体"/>
          <w:color w:val="000000"/>
          <w:sz w:val="24"/>
        </w:rPr>
        <w:t>B.压力的作用效果与压力的大小和受力面积的人小有芙</w:t>
      </w:r>
    </w:p>
    <w:p w:rsidR="00896926" w:rsidRPr="00C67680" w:rsidRDefault="00896926" w:rsidP="00896926">
      <w:pPr>
        <w:pStyle w:val="1"/>
        <w:shd w:val="clear" w:color="auto" w:fill="auto"/>
        <w:spacing w:line="316" w:lineRule="exact"/>
        <w:jc w:val="both"/>
        <w:rPr>
          <w:rFonts w:ascii="宋体" w:eastAsia="宋体" w:hAnsi="宋体"/>
          <w:color w:val="000000"/>
          <w:sz w:val="24"/>
        </w:rPr>
      </w:pPr>
      <w:r w:rsidRPr="00C67680">
        <w:rPr>
          <w:rFonts w:ascii="宋体" w:eastAsia="宋体" w:hAnsi="宋体"/>
          <w:color w:val="000000"/>
          <w:sz w:val="24"/>
        </w:rPr>
        <w:t>C</w:t>
      </w:r>
      <w:r w:rsidRPr="00C67680">
        <w:rPr>
          <w:rFonts w:ascii="微软雅黑" w:eastAsia="微软雅黑" w:hAnsi="微软雅黑" w:cs="微软雅黑" w:hint="eastAsia"/>
          <w:color w:val="000000"/>
          <w:sz w:val="24"/>
        </w:rPr>
        <w:t>・</w:t>
      </w:r>
      <w:r w:rsidRPr="00C67680">
        <w:rPr>
          <w:rFonts w:ascii="宋体" w:eastAsia="宋体" w:hAnsi="宋体"/>
          <w:color w:val="000000"/>
          <w:sz w:val="24"/>
        </w:rPr>
        <w:t>压力的大小总是等于貳力的大小</w:t>
      </w:r>
    </w:p>
    <w:p w:rsidR="00896926" w:rsidRPr="00C67680" w:rsidRDefault="00896926" w:rsidP="00896926">
      <w:pPr>
        <w:pStyle w:val="1"/>
        <w:shd w:val="clear" w:color="auto" w:fill="auto"/>
        <w:spacing w:line="316" w:lineRule="exact"/>
        <w:jc w:val="both"/>
        <w:rPr>
          <w:rFonts w:ascii="宋体" w:eastAsia="宋体" w:hAnsi="宋体"/>
          <w:color w:val="000000"/>
          <w:sz w:val="24"/>
        </w:rPr>
      </w:pPr>
      <w:r w:rsidRPr="00C67680">
        <w:rPr>
          <w:rFonts w:ascii="宋体" w:eastAsia="宋体" w:hAnsi="宋体"/>
          <w:color w:val="000000"/>
          <w:sz w:val="24"/>
        </w:rPr>
        <w:lastRenderedPageBreak/>
        <w:t>D</w:t>
      </w:r>
      <w:r w:rsidRPr="00C67680">
        <w:rPr>
          <w:rFonts w:ascii="微软雅黑" w:eastAsia="微软雅黑" w:hAnsi="微软雅黑" w:cs="微软雅黑" w:hint="eastAsia"/>
          <w:color w:val="000000"/>
          <w:sz w:val="24"/>
        </w:rPr>
        <w:t>・</w:t>
      </w:r>
      <w:r w:rsidRPr="00C67680">
        <w:rPr>
          <w:rFonts w:ascii="宋体" w:eastAsia="宋体" w:hAnsi="宋体"/>
          <w:color w:val="000000"/>
          <w:sz w:val="24"/>
        </w:rPr>
        <w:t>压力的方向总是竖直向下的</w:t>
      </w:r>
    </w:p>
    <w:p w:rsidR="00896926" w:rsidRPr="00C67680" w:rsidRDefault="00896926" w:rsidP="00896926">
      <w:pPr>
        <w:pStyle w:val="1"/>
        <w:shd w:val="clear" w:color="auto" w:fill="auto"/>
        <w:spacing w:line="316" w:lineRule="exact"/>
        <w:jc w:val="both"/>
        <w:rPr>
          <w:rFonts w:ascii="宋体" w:eastAsia="宋体" w:hAnsi="宋体"/>
          <w:color w:val="000000"/>
          <w:sz w:val="24"/>
        </w:rPr>
      </w:pPr>
      <w:r>
        <w:rPr>
          <w:rFonts w:ascii="宋体" w:eastAsia="宋体" w:hAnsi="宋体" w:hint="eastAsia"/>
          <w:color w:val="000000"/>
          <w:sz w:val="24"/>
        </w:rPr>
        <w:t>9.</w:t>
      </w:r>
      <w:r w:rsidRPr="00C67680">
        <w:rPr>
          <w:rFonts w:ascii="宋体" w:eastAsia="宋体" w:hAnsi="宋体"/>
          <w:color w:val="000000"/>
          <w:sz w:val="24"/>
        </w:rPr>
        <w:t>关于家庭安全用电，下列做法错误的是</w:t>
      </w:r>
    </w:p>
    <w:p w:rsidR="00896926" w:rsidRPr="00C67680" w:rsidRDefault="00896926" w:rsidP="00896926">
      <w:pPr>
        <w:pStyle w:val="1"/>
        <w:shd w:val="clear" w:color="auto" w:fill="auto"/>
        <w:spacing w:line="316" w:lineRule="exact"/>
        <w:jc w:val="both"/>
        <w:rPr>
          <w:rFonts w:ascii="宋体" w:eastAsia="宋体" w:hAnsi="宋体" w:hint="eastAsia"/>
          <w:color w:val="000000"/>
          <w:sz w:val="24"/>
        </w:rPr>
      </w:pPr>
      <w:r>
        <w:rPr>
          <w:rFonts w:ascii="宋体" w:eastAsia="宋体" w:hAnsi="宋体"/>
          <w:color w:val="000000"/>
          <w:sz w:val="24"/>
        </w:rPr>
        <w:t>A三孔插座必须安装保护接地</w:t>
      </w:r>
      <w:r>
        <w:rPr>
          <w:rFonts w:ascii="宋体" w:eastAsia="宋体" w:hAnsi="宋体" w:hint="eastAsia"/>
          <w:color w:val="000000"/>
          <w:sz w:val="24"/>
        </w:rPr>
        <w:t>线</w:t>
      </w:r>
    </w:p>
    <w:p w:rsidR="00896926" w:rsidRPr="00C67680" w:rsidRDefault="00896926" w:rsidP="00896926">
      <w:pPr>
        <w:pStyle w:val="1"/>
        <w:shd w:val="clear" w:color="auto" w:fill="auto"/>
        <w:spacing w:line="316" w:lineRule="exact"/>
        <w:jc w:val="both"/>
        <w:rPr>
          <w:rFonts w:ascii="宋体" w:eastAsia="宋体" w:hAnsi="宋体" w:hint="eastAsia"/>
          <w:color w:val="000000"/>
          <w:sz w:val="24"/>
        </w:rPr>
      </w:pPr>
      <w:r w:rsidRPr="00E60FE2">
        <w:rPr>
          <w:rFonts w:ascii="宋体" w:eastAsia="宋体" w:hAnsi="宋体"/>
          <w:color w:val="000000"/>
          <w:sz w:val="24"/>
        </w:rPr>
        <w:t>B</w:t>
      </w:r>
      <w:r w:rsidRPr="00E60FE2">
        <w:rPr>
          <w:rFonts w:ascii="微软雅黑" w:eastAsia="微软雅黑" w:hAnsi="微软雅黑" w:cs="微软雅黑" w:hint="eastAsia"/>
          <w:color w:val="000000"/>
          <w:sz w:val="24"/>
        </w:rPr>
        <w:t>・</w:t>
      </w:r>
      <w:r w:rsidRPr="00E60FE2">
        <w:rPr>
          <w:rFonts w:ascii="宋体" w:eastAsia="宋体" w:hAnsi="宋体"/>
          <w:color w:val="000000"/>
          <w:sz w:val="24"/>
        </w:rPr>
        <w:t>控制各灯具的开关都应接在火线上</w:t>
      </w:r>
    </w:p>
    <w:p w:rsidR="00896926" w:rsidRPr="00E60FE2" w:rsidRDefault="00896926" w:rsidP="00896926">
      <w:pPr>
        <w:pStyle w:val="1"/>
        <w:shd w:val="clear" w:color="auto" w:fill="auto"/>
        <w:spacing w:line="316" w:lineRule="exact"/>
        <w:jc w:val="both"/>
        <w:rPr>
          <w:rFonts w:ascii="宋体" w:eastAsia="宋体" w:hAnsi="宋体"/>
          <w:color w:val="000000"/>
          <w:sz w:val="24"/>
        </w:rPr>
      </w:pPr>
      <w:r>
        <w:rPr>
          <w:rFonts w:ascii="宋体" w:eastAsia="宋体" w:hAnsi="宋体" w:hint="eastAsia"/>
          <w:color w:val="000000"/>
          <w:sz w:val="24"/>
        </w:rPr>
        <w:t>C.</w:t>
      </w:r>
      <w:r w:rsidRPr="00E60FE2">
        <w:rPr>
          <w:rFonts w:ascii="宋体" w:eastAsia="宋体" w:hAnsi="宋体"/>
          <w:color w:val="000000"/>
          <w:sz w:val="24"/>
        </w:rPr>
        <w:t>手可不按触验电笔后端金属部分</w:t>
      </w:r>
    </w:p>
    <w:p w:rsidR="00896926" w:rsidRPr="00E60FE2" w:rsidRDefault="00896926" w:rsidP="00896926">
      <w:pPr>
        <w:pStyle w:val="1"/>
        <w:shd w:val="clear" w:color="auto" w:fill="auto"/>
        <w:spacing w:line="316" w:lineRule="exact"/>
        <w:jc w:val="both"/>
        <w:rPr>
          <w:rFonts w:ascii="宋体" w:eastAsia="宋体" w:hAnsi="宋体"/>
          <w:color w:val="000000"/>
          <w:sz w:val="24"/>
        </w:rPr>
      </w:pPr>
      <w:r>
        <w:rPr>
          <w:rFonts w:ascii="宋体" w:eastAsia="宋体" w:hAnsi="宋体" w:hint="eastAsia"/>
          <w:color w:val="000000"/>
          <w:sz w:val="24"/>
        </w:rPr>
        <w:t>D.</w:t>
      </w:r>
      <w:r w:rsidRPr="00E60FE2">
        <w:rPr>
          <w:rFonts w:ascii="宋体" w:eastAsia="宋体" w:hAnsi="宋体"/>
          <w:color w:val="000000"/>
          <w:sz w:val="24"/>
        </w:rPr>
        <w:t>使用验电笔检查电路时，发现有人触电，应及时切断电源</w:t>
      </w:r>
    </w:p>
    <w:p w:rsidR="00896926" w:rsidRPr="00E60FE2" w:rsidRDefault="00896926" w:rsidP="00896926">
      <w:pPr>
        <w:pStyle w:val="1"/>
        <w:shd w:val="clear" w:color="auto" w:fill="auto"/>
        <w:spacing w:line="316" w:lineRule="exact"/>
        <w:jc w:val="both"/>
        <w:rPr>
          <w:rFonts w:ascii="宋体" w:eastAsia="宋体" w:hAnsi="宋体"/>
          <w:color w:val="000000"/>
          <w:sz w:val="24"/>
        </w:rPr>
      </w:pPr>
      <w:r w:rsidRPr="00E60FE2">
        <w:rPr>
          <w:rFonts w:ascii="宋体" w:eastAsia="宋体" w:hAnsi="宋体"/>
          <w:color w:val="000000"/>
          <w:sz w:val="24"/>
        </w:rPr>
        <w:t>10、学校对同学们进行体温检测的红外测温仪(如图所示)来显示被测人的体温。下列说法正确的是</w:t>
      </w:r>
    </w:p>
    <w:p w:rsidR="00896926" w:rsidRPr="00E60FE2" w:rsidRDefault="00896926" w:rsidP="00896926">
      <w:pPr>
        <w:pStyle w:val="1"/>
        <w:shd w:val="clear" w:color="auto" w:fill="auto"/>
        <w:spacing w:line="316" w:lineRule="exact"/>
        <w:jc w:val="both"/>
        <w:rPr>
          <w:rFonts w:ascii="宋体" w:eastAsia="宋体" w:hAnsi="宋体"/>
          <w:color w:val="000000"/>
          <w:sz w:val="24"/>
        </w:rPr>
      </w:pPr>
      <w:r>
        <w:rPr>
          <w:noProof/>
          <w:lang w:val="en-US" w:bidi="ar-S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3769995</wp:posOffset>
            </wp:positionH>
            <wp:positionV relativeFrom="paragraph">
              <wp:posOffset>635</wp:posOffset>
            </wp:positionV>
            <wp:extent cx="1346200" cy="1289050"/>
            <wp:effectExtent l="0" t="0" r="6350" b="6350"/>
            <wp:wrapSquare wrapText="bothSides"/>
            <wp:docPr id="59" name="图片 59" descr="C:\Users\Administrator\Desktop\360截图20210616162021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C:\Users\Administrator\Desktop\360截图2021061616202121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0" cy="128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0FE2">
        <w:rPr>
          <w:rFonts w:ascii="宋体" w:eastAsia="宋体" w:hAnsi="宋体"/>
          <w:color w:val="000000"/>
          <w:sz w:val="24"/>
        </w:rPr>
        <w:t>A.人体辐射的红外线不是电磁波</w:t>
      </w:r>
    </w:p>
    <w:p w:rsidR="00896926" w:rsidRPr="00E60FE2" w:rsidRDefault="00896926" w:rsidP="00896926">
      <w:pPr>
        <w:pStyle w:val="1"/>
        <w:shd w:val="clear" w:color="auto" w:fill="auto"/>
        <w:spacing w:line="316" w:lineRule="exact"/>
        <w:jc w:val="both"/>
        <w:rPr>
          <w:rFonts w:ascii="宋体" w:eastAsia="宋体" w:hAnsi="宋体"/>
          <w:color w:val="000000"/>
          <w:sz w:val="24"/>
        </w:rPr>
      </w:pPr>
      <w:r>
        <w:rPr>
          <w:rFonts w:ascii="宋体" w:eastAsia="宋体" w:hAnsi="宋体"/>
          <w:color w:val="000000"/>
          <w:sz w:val="24"/>
        </w:rPr>
        <w:t>B.</w:t>
      </w:r>
      <w:r w:rsidRPr="00E60FE2">
        <w:rPr>
          <w:rFonts w:ascii="宋体" w:eastAsia="宋体" w:hAnsi="宋体"/>
          <w:color w:val="000000"/>
          <w:sz w:val="24"/>
        </w:rPr>
        <w:t>测温仪工作中的电能是由化学能转化而来的</w:t>
      </w:r>
    </w:p>
    <w:p w:rsidR="00896926" w:rsidRDefault="00896926" w:rsidP="00896926">
      <w:pPr>
        <w:pStyle w:val="1"/>
        <w:shd w:val="clear" w:color="auto" w:fill="auto"/>
        <w:spacing w:line="316" w:lineRule="exact"/>
        <w:jc w:val="both"/>
        <w:rPr>
          <w:rFonts w:ascii="宋体" w:eastAsia="宋体" w:hAnsi="宋体"/>
          <w:color w:val="000000"/>
          <w:sz w:val="24"/>
        </w:rPr>
      </w:pPr>
      <w:r w:rsidRPr="00E60FE2">
        <w:rPr>
          <w:rFonts w:ascii="宋体" w:eastAsia="宋体" w:hAnsi="宋体"/>
          <w:color w:val="000000"/>
          <w:sz w:val="24"/>
        </w:rPr>
        <w:t>C.构成测温仪的材料均是导体</w:t>
      </w:r>
    </w:p>
    <w:p w:rsidR="00896926" w:rsidRPr="00C67680" w:rsidRDefault="00896926" w:rsidP="00896926">
      <w:pPr>
        <w:pStyle w:val="1"/>
        <w:shd w:val="clear" w:color="auto" w:fill="auto"/>
        <w:spacing w:line="316" w:lineRule="exact"/>
        <w:jc w:val="both"/>
        <w:rPr>
          <w:rFonts w:ascii="宋体" w:eastAsia="宋体" w:hAnsi="宋体" w:hint="eastAsia"/>
          <w:color w:val="000000"/>
          <w:sz w:val="24"/>
        </w:rPr>
      </w:pPr>
      <w:r>
        <w:rPr>
          <w:rFonts w:ascii="宋体" w:eastAsia="宋体" w:hAnsi="宋体" w:hint="eastAsia"/>
          <w:color w:val="000000"/>
          <w:sz w:val="24"/>
        </w:rPr>
        <w:t>D.</w:t>
      </w:r>
      <w:r w:rsidRPr="00E60FE2">
        <w:rPr>
          <w:rFonts w:ascii="宋体" w:eastAsia="宋体" w:hAnsi="宋体"/>
          <w:color w:val="000000"/>
          <w:sz w:val="24"/>
        </w:rPr>
        <w:t>电池电量耗尽后乱扔不会对环境产生危害</w:t>
      </w:r>
    </w:p>
    <w:p w:rsidR="00896926" w:rsidRPr="00C67680" w:rsidRDefault="00896926" w:rsidP="00896926">
      <w:pPr>
        <w:pStyle w:val="1"/>
        <w:shd w:val="clear" w:color="auto" w:fill="auto"/>
        <w:spacing w:line="316" w:lineRule="exact"/>
        <w:jc w:val="both"/>
        <w:rPr>
          <w:rFonts w:ascii="宋体" w:eastAsia="宋体" w:hAnsi="宋体"/>
          <w:color w:val="000000"/>
          <w:sz w:val="24"/>
        </w:rPr>
      </w:pPr>
      <w:r>
        <w:rPr>
          <w:rFonts w:ascii="宋体" w:eastAsia="宋体" w:hAnsi="宋体" w:hint="eastAsia"/>
          <w:color w:val="000000"/>
          <w:sz w:val="24"/>
        </w:rPr>
        <w:t>11.</w:t>
      </w:r>
      <w:r w:rsidRPr="00C67680">
        <w:rPr>
          <w:rFonts w:ascii="宋体" w:eastAsia="宋体" w:hAnsi="宋体"/>
          <w:color w:val="000000"/>
          <w:sz w:val="24"/>
        </w:rPr>
        <w:t>艇在国防中起到了重要作用，下列关于潜艇涉及的相关知识正确的是</w:t>
      </w:r>
    </w:p>
    <w:p w:rsidR="00896926" w:rsidRPr="00C67680" w:rsidRDefault="00896926" w:rsidP="00896926">
      <w:pPr>
        <w:pStyle w:val="1"/>
        <w:shd w:val="clear" w:color="auto" w:fill="auto"/>
        <w:spacing w:line="316" w:lineRule="exact"/>
        <w:jc w:val="both"/>
        <w:rPr>
          <w:rFonts w:ascii="宋体" w:eastAsia="宋体" w:hAnsi="宋体"/>
          <w:color w:val="000000"/>
          <w:sz w:val="24"/>
        </w:rPr>
      </w:pPr>
      <w:r w:rsidRPr="00C67680">
        <w:rPr>
          <w:rFonts w:ascii="宋体" w:eastAsia="宋体" w:hAnsi="宋体"/>
          <w:color w:val="000000"/>
          <w:sz w:val="24"/>
        </w:rPr>
        <w:t>A</w:t>
      </w:r>
      <w:r w:rsidRPr="00C67680">
        <w:rPr>
          <w:rFonts w:ascii="微软雅黑" w:eastAsia="微软雅黑" w:hAnsi="微软雅黑" w:cs="微软雅黑" w:hint="eastAsia"/>
          <w:color w:val="000000"/>
          <w:sz w:val="24"/>
        </w:rPr>
        <w:t>・</w:t>
      </w:r>
      <w:r w:rsidRPr="00C67680">
        <w:rPr>
          <w:rFonts w:ascii="宋体" w:eastAsia="宋体" w:hAnsi="宋体"/>
          <w:color w:val="000000"/>
          <w:sz w:val="24"/>
        </w:rPr>
        <w:t>潜艇的浮沉是通过改变自身体积实现的</w:t>
      </w:r>
    </w:p>
    <w:p w:rsidR="00896926" w:rsidRPr="00C67680" w:rsidRDefault="00896926" w:rsidP="00896926">
      <w:pPr>
        <w:pStyle w:val="1"/>
        <w:shd w:val="clear" w:color="auto" w:fill="auto"/>
        <w:spacing w:line="316" w:lineRule="exact"/>
        <w:jc w:val="both"/>
        <w:rPr>
          <w:rFonts w:ascii="宋体" w:eastAsia="宋体" w:hAnsi="宋体"/>
          <w:color w:val="000000"/>
          <w:sz w:val="24"/>
        </w:rPr>
      </w:pPr>
      <w:r w:rsidRPr="00C67680">
        <w:rPr>
          <w:rFonts w:ascii="宋体" w:eastAsia="宋体" w:hAnsi="宋体"/>
          <w:color w:val="000000"/>
          <w:sz w:val="24"/>
        </w:rPr>
        <w:t>B.潜艇浸没在水中越深，受到的浮力越大</w:t>
      </w:r>
    </w:p>
    <w:p w:rsidR="00896926" w:rsidRPr="00C67680" w:rsidRDefault="00896926" w:rsidP="00896926">
      <w:pPr>
        <w:pStyle w:val="1"/>
        <w:shd w:val="clear" w:color="auto" w:fill="auto"/>
        <w:spacing w:line="316" w:lineRule="exact"/>
        <w:jc w:val="both"/>
        <w:rPr>
          <w:rFonts w:ascii="宋体" w:eastAsia="宋体" w:hAnsi="宋体"/>
          <w:color w:val="000000"/>
          <w:sz w:val="24"/>
        </w:rPr>
      </w:pPr>
      <w:r w:rsidRPr="00C67680">
        <w:rPr>
          <w:rFonts w:ascii="宋体" w:eastAsia="宋体" w:hAnsi="宋体"/>
          <w:color w:val="000000"/>
          <w:sz w:val="24"/>
        </w:rPr>
        <w:t>C</w:t>
      </w:r>
      <w:r w:rsidRPr="00C67680">
        <w:rPr>
          <w:rFonts w:ascii="微软雅黑" w:eastAsia="微软雅黑" w:hAnsi="微软雅黑" w:cs="微软雅黑" w:hint="eastAsia"/>
          <w:color w:val="000000"/>
          <w:sz w:val="24"/>
        </w:rPr>
        <w:t>・</w:t>
      </w:r>
      <w:r w:rsidRPr="00C67680">
        <w:rPr>
          <w:rFonts w:ascii="宋体" w:eastAsia="宋体" w:hAnsi="宋体"/>
          <w:color w:val="000000"/>
          <w:sz w:val="24"/>
        </w:rPr>
        <w:t>悬浮在水中的潜艇受到的浮力等于自身重力</w:t>
      </w:r>
    </w:p>
    <w:p w:rsidR="00896926" w:rsidRPr="00C67680" w:rsidRDefault="00896926" w:rsidP="00896926">
      <w:pPr>
        <w:pStyle w:val="1"/>
        <w:shd w:val="clear" w:color="auto" w:fill="auto"/>
        <w:spacing w:line="316" w:lineRule="exact"/>
        <w:jc w:val="both"/>
        <w:rPr>
          <w:rFonts w:ascii="宋体" w:eastAsia="宋体" w:hAnsi="宋体"/>
          <w:color w:val="000000"/>
          <w:sz w:val="24"/>
        </w:rPr>
      </w:pPr>
      <w:r w:rsidRPr="00C67680">
        <w:rPr>
          <w:rFonts w:ascii="宋体" w:eastAsia="宋体" w:hAnsi="宋体"/>
          <w:color w:val="000000"/>
          <w:sz w:val="24"/>
        </w:rPr>
        <w:t>D</w:t>
      </w:r>
      <w:r w:rsidRPr="00C67680">
        <w:rPr>
          <w:rFonts w:ascii="微软雅黑" w:eastAsia="微软雅黑" w:hAnsi="微软雅黑" w:cs="微软雅黑" w:hint="eastAsia"/>
          <w:color w:val="000000"/>
          <w:sz w:val="24"/>
        </w:rPr>
        <w:t>・</w:t>
      </w:r>
      <w:r w:rsidRPr="00C67680">
        <w:rPr>
          <w:rFonts w:ascii="宋体" w:eastAsia="宋体" w:hAnsi="宋体"/>
          <w:color w:val="000000"/>
          <w:sz w:val="24"/>
        </w:rPr>
        <w:t>水对潜艇上表面的压强大于下表面的压强</w:t>
      </w:r>
    </w:p>
    <w:p w:rsidR="00896926" w:rsidRPr="003F5E0C" w:rsidRDefault="00896926" w:rsidP="00896926">
      <w:pPr>
        <w:pStyle w:val="1"/>
        <w:shd w:val="clear" w:color="auto" w:fill="auto"/>
        <w:spacing w:line="316" w:lineRule="exact"/>
        <w:jc w:val="both"/>
        <w:rPr>
          <w:rFonts w:ascii="宋体" w:eastAsia="宋体" w:hAnsi="宋体"/>
          <w:color w:val="000000"/>
          <w:sz w:val="24"/>
        </w:rPr>
      </w:pPr>
      <w:r w:rsidRPr="003F5E0C">
        <w:rPr>
          <w:rFonts w:ascii="宋体" w:eastAsia="宋体" w:hAnsi="宋体" w:hint="eastAsia"/>
          <w:color w:val="000000"/>
          <w:sz w:val="24"/>
        </w:rPr>
        <w:t>12.</w:t>
      </w:r>
      <w:r w:rsidRPr="003F5E0C">
        <w:rPr>
          <w:rFonts w:ascii="宋体" w:eastAsia="宋体" w:hAnsi="宋体"/>
          <w:color w:val="000000"/>
          <w:sz w:val="24"/>
        </w:rPr>
        <w:t xml:space="preserve">在如图所示的电路中，电源的电压恒定，R1为定值电阻，滑动变組器&amp;的最大阻値为 </w:t>
      </w:r>
      <w:r w:rsidRPr="003F5E0C">
        <w:rPr>
          <w:rFonts w:ascii="宋体" w:eastAsia="宋体" w:hAnsi="宋体" w:hint="eastAsia"/>
          <w:color w:val="000000"/>
          <w:sz w:val="24"/>
        </w:rPr>
        <w:t>8</w:t>
      </w:r>
      <w:r w:rsidRPr="003F5E0C">
        <w:rPr>
          <w:rFonts w:ascii="宋体" w:eastAsia="宋体" w:hAnsi="宋体"/>
          <w:color w:val="000000"/>
          <w:sz w:val="24"/>
        </w:rPr>
        <w:t>Ω。闭合开关，移动滑片P，当R</w:t>
      </w:r>
      <w:r>
        <w:rPr>
          <w:rFonts w:ascii="宋体" w:eastAsia="宋体" w:hAnsi="宋体"/>
          <w:color w:val="000000"/>
          <w:sz w:val="24"/>
        </w:rPr>
        <w:t>2</w:t>
      </w:r>
      <w:r w:rsidRPr="003F5E0C">
        <w:rPr>
          <w:rFonts w:ascii="宋体" w:eastAsia="宋体" w:hAnsi="宋体"/>
          <w:color w:val="000000"/>
          <w:sz w:val="24"/>
        </w:rPr>
        <w:t>等于2Ω或8Ω时，R</w:t>
      </w:r>
      <w:r>
        <w:rPr>
          <w:rFonts w:ascii="宋体" w:eastAsia="宋体" w:hAnsi="宋体"/>
          <w:color w:val="000000"/>
          <w:sz w:val="24"/>
        </w:rPr>
        <w:t>2</w:t>
      </w:r>
      <w:r w:rsidRPr="003F5E0C">
        <w:rPr>
          <w:rFonts w:ascii="宋体" w:eastAsia="宋体" w:hAnsi="宋体"/>
          <w:color w:val="000000"/>
          <w:sz w:val="24"/>
        </w:rPr>
        <w:t>消耗的电功率均为8W 则下 列选项中正确的是</w:t>
      </w:r>
    </w:p>
    <w:p w:rsidR="00896926" w:rsidRPr="003F5E0C" w:rsidRDefault="00896926" w:rsidP="00896926">
      <w:pPr>
        <w:pStyle w:val="1"/>
        <w:shd w:val="clear" w:color="auto" w:fill="auto"/>
        <w:spacing w:line="316" w:lineRule="exact"/>
        <w:jc w:val="both"/>
        <w:rPr>
          <w:rFonts w:ascii="宋体" w:eastAsia="宋体" w:hAnsi="宋体"/>
          <w:color w:val="000000"/>
          <w:sz w:val="24"/>
        </w:rPr>
      </w:pPr>
      <w:r>
        <w:rPr>
          <w:noProof/>
          <w:lang w:val="en-US" w:bidi="ar-S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3868420</wp:posOffset>
            </wp:positionH>
            <wp:positionV relativeFrom="paragraph">
              <wp:posOffset>71755</wp:posOffset>
            </wp:positionV>
            <wp:extent cx="1777365" cy="910590"/>
            <wp:effectExtent l="0" t="0" r="0" b="3810"/>
            <wp:wrapSquare wrapText="bothSides"/>
            <wp:docPr id="58" name="图片 58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01" descr="figur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365" cy="91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5E0C">
        <w:rPr>
          <w:rFonts w:ascii="宋体" w:eastAsia="宋体" w:hAnsi="宋体"/>
          <w:color w:val="000000"/>
          <w:sz w:val="24"/>
        </w:rPr>
        <w:t>A</w:t>
      </w:r>
      <w:r w:rsidRPr="003F5E0C">
        <w:rPr>
          <w:rFonts w:ascii="微软雅黑" w:eastAsia="微软雅黑" w:hAnsi="微软雅黑" w:cs="微软雅黑" w:hint="eastAsia"/>
          <w:color w:val="000000"/>
          <w:sz w:val="24"/>
        </w:rPr>
        <w:t>・</w:t>
      </w:r>
      <w:r w:rsidRPr="003F5E0C">
        <w:rPr>
          <w:rFonts w:ascii="宋体" w:eastAsia="宋体" w:hAnsi="宋体"/>
          <w:color w:val="000000"/>
          <w:sz w:val="24"/>
        </w:rPr>
        <w:t>电流表示数最大为6A</w:t>
      </w:r>
    </w:p>
    <w:p w:rsidR="00896926" w:rsidRPr="003F5E0C" w:rsidRDefault="00896926" w:rsidP="00896926">
      <w:pPr>
        <w:pStyle w:val="1"/>
        <w:shd w:val="clear" w:color="auto" w:fill="auto"/>
        <w:spacing w:line="316" w:lineRule="exact"/>
        <w:jc w:val="both"/>
        <w:rPr>
          <w:rFonts w:ascii="宋体" w:eastAsia="宋体" w:hAnsi="宋体"/>
          <w:color w:val="000000"/>
          <w:sz w:val="24"/>
        </w:rPr>
      </w:pPr>
      <w:r w:rsidRPr="003F5E0C">
        <w:rPr>
          <w:rFonts w:ascii="宋体" w:eastAsia="宋体" w:hAnsi="宋体" w:hint="eastAsia"/>
          <w:color w:val="000000"/>
          <w:sz w:val="24"/>
        </w:rPr>
        <w:t>B.</w:t>
      </w:r>
      <w:r w:rsidRPr="003F5E0C">
        <w:rPr>
          <w:rFonts w:ascii="宋体" w:eastAsia="宋体" w:hAnsi="宋体"/>
          <w:color w:val="000000"/>
          <w:sz w:val="24"/>
        </w:rPr>
        <w:t>电压表示数最大为6V</w:t>
      </w:r>
    </w:p>
    <w:p w:rsidR="00896926" w:rsidRPr="003F5E0C" w:rsidRDefault="00896926" w:rsidP="00896926">
      <w:pPr>
        <w:pStyle w:val="1"/>
        <w:shd w:val="clear" w:color="auto" w:fill="auto"/>
        <w:spacing w:line="316" w:lineRule="exact"/>
        <w:jc w:val="both"/>
        <w:rPr>
          <w:rFonts w:ascii="宋体" w:eastAsia="宋体" w:hAnsi="宋体"/>
          <w:color w:val="000000"/>
          <w:sz w:val="24"/>
        </w:rPr>
      </w:pPr>
      <w:r w:rsidRPr="003F5E0C">
        <w:rPr>
          <w:rFonts w:ascii="宋体" w:eastAsia="宋体" w:hAnsi="宋体" w:hint="eastAsia"/>
          <w:color w:val="000000"/>
          <w:sz w:val="24"/>
        </w:rPr>
        <w:t>C.</w:t>
      </w:r>
      <w:r w:rsidRPr="003F5E0C">
        <w:rPr>
          <w:rFonts w:ascii="宋体" w:eastAsia="宋体" w:hAnsi="宋体"/>
          <w:color w:val="000000"/>
          <w:sz w:val="24"/>
        </w:rPr>
        <w:t>用的阻值为8Ω</w:t>
      </w:r>
    </w:p>
    <w:p w:rsidR="00896926" w:rsidRDefault="00896926" w:rsidP="00896926">
      <w:pPr>
        <w:pStyle w:val="1"/>
        <w:shd w:val="clear" w:color="auto" w:fill="auto"/>
        <w:spacing w:line="316" w:lineRule="exact"/>
        <w:jc w:val="both"/>
        <w:rPr>
          <w:rFonts w:ascii="宋体" w:eastAsia="宋体" w:hAnsi="宋体"/>
          <w:color w:val="000000"/>
          <w:sz w:val="24"/>
        </w:rPr>
      </w:pPr>
      <w:r w:rsidRPr="003F5E0C">
        <w:rPr>
          <w:rFonts w:ascii="宋体" w:eastAsia="宋体" w:hAnsi="宋体"/>
          <w:color w:val="000000"/>
          <w:sz w:val="24"/>
        </w:rPr>
        <w:t>D.R2的最大功率为9W</w:t>
      </w:r>
    </w:p>
    <w:p w:rsidR="00896926" w:rsidRPr="0026336D" w:rsidRDefault="00896926" w:rsidP="00896926">
      <w:pPr>
        <w:spacing w:line="407" w:lineRule="exact"/>
        <w:ind w:left="680" w:hanging="420"/>
        <w:rPr>
          <w:rFonts w:ascii="MingLiU" w:eastAsia="DengXian" w:hAnsi="MingLiU" w:cs="MingLiU"/>
          <w:color w:val="000000"/>
          <w:sz w:val="26"/>
          <w:szCs w:val="26"/>
          <w:lang w:val="zh-CN" w:bidi="zh-CN"/>
        </w:rPr>
      </w:pPr>
    </w:p>
    <w:p w:rsidR="00896926" w:rsidRPr="0026336D" w:rsidRDefault="00896926" w:rsidP="00896926">
      <w:pPr>
        <w:pStyle w:val="1"/>
        <w:shd w:val="clear" w:color="auto" w:fill="auto"/>
        <w:spacing w:line="316" w:lineRule="exact"/>
        <w:jc w:val="both"/>
        <w:rPr>
          <w:rFonts w:ascii="宋体" w:eastAsia="宋体" w:hAnsi="宋体"/>
          <w:color w:val="000000"/>
          <w:sz w:val="24"/>
        </w:rPr>
      </w:pPr>
      <w:r w:rsidRPr="0026336D">
        <w:rPr>
          <w:rFonts w:ascii="宋体" w:eastAsia="宋体" w:hAnsi="宋体"/>
          <w:color w:val="000000"/>
          <w:sz w:val="24"/>
        </w:rPr>
        <w:t>二、填空题（本大题共7小题，每空3分，共42分。把正确答案直接填在答题卡相应的横 线上。）</w:t>
      </w:r>
    </w:p>
    <w:p w:rsidR="00896926" w:rsidRPr="003F5E0C" w:rsidRDefault="00896926" w:rsidP="00896926">
      <w:pPr>
        <w:pStyle w:val="1"/>
        <w:shd w:val="clear" w:color="auto" w:fill="auto"/>
        <w:spacing w:line="316" w:lineRule="exact"/>
        <w:jc w:val="both"/>
        <w:rPr>
          <w:rFonts w:ascii="宋体" w:eastAsia="宋体" w:hAnsi="宋体"/>
          <w:color w:val="000000"/>
          <w:sz w:val="24"/>
        </w:rPr>
      </w:pPr>
    </w:p>
    <w:p w:rsidR="00896926" w:rsidRPr="00BD2803" w:rsidRDefault="00896926" w:rsidP="00896926">
      <w:pPr>
        <w:pStyle w:val="1"/>
        <w:shd w:val="clear" w:color="auto" w:fill="auto"/>
        <w:spacing w:line="316" w:lineRule="exact"/>
        <w:jc w:val="both"/>
        <w:rPr>
          <w:rFonts w:ascii="宋体" w:eastAsia="宋体" w:hAnsi="宋体" w:hint="eastAsia"/>
          <w:color w:val="000000"/>
          <w:sz w:val="24"/>
          <w:u w:val="single"/>
        </w:rPr>
      </w:pPr>
      <w:r>
        <w:rPr>
          <w:rFonts w:ascii="宋体" w:eastAsia="宋体" w:hAnsi="宋体" w:hint="eastAsia"/>
          <w:color w:val="000000"/>
          <w:sz w:val="24"/>
        </w:rPr>
        <w:t>13.</w:t>
      </w:r>
      <w:r w:rsidRPr="0026336D">
        <w:rPr>
          <w:rFonts w:ascii="宋体" w:eastAsia="宋体" w:hAnsi="宋体"/>
          <w:color w:val="000000"/>
          <w:sz w:val="24"/>
        </w:rPr>
        <w:t>用酒精擦拭皮肤,感觉擦拭处凉快，这是酒精</w:t>
      </w:r>
      <w:r w:rsidRPr="00BD2803">
        <w:rPr>
          <w:rFonts w:ascii="宋体" w:eastAsia="宋体" w:hAnsi="宋体"/>
          <w:color w:val="000000"/>
          <w:sz w:val="24"/>
          <w:u w:val="single"/>
        </w:rPr>
        <w:t xml:space="preserve">    </w:t>
      </w:r>
      <w:r w:rsidRPr="00BD2803">
        <w:rPr>
          <w:rFonts w:ascii="宋体" w:eastAsia="宋体" w:hAnsi="宋体"/>
          <w:color w:val="000000"/>
          <w:sz w:val="24"/>
          <w:u w:val="single"/>
        </w:rPr>
        <w:tab/>
      </w:r>
      <w:r w:rsidRPr="0026336D">
        <w:rPr>
          <w:rFonts w:ascii="宋体" w:eastAsia="宋体" w:hAnsi="宋体"/>
          <w:color w:val="000000"/>
          <w:sz w:val="24"/>
        </w:rPr>
        <w:t>（选填“升华”、“液化”或“汽化”）吸热的缘故,</w:t>
      </w:r>
      <w:r>
        <w:rPr>
          <w:rFonts w:ascii="宋体" w:eastAsia="宋体" w:hAnsi="宋体"/>
          <w:color w:val="000000"/>
          <w:sz w:val="24"/>
        </w:rPr>
        <w:t xml:space="preserve">同时闻到酒精味，说明酒精分子在空气中不停地做 </w:t>
      </w:r>
      <w:r w:rsidRPr="00BD2803">
        <w:rPr>
          <w:rFonts w:ascii="宋体" w:eastAsia="宋体" w:hAnsi="宋体"/>
          <w:color w:val="000000"/>
          <w:sz w:val="24"/>
          <w:u w:val="single"/>
        </w:rPr>
        <w:t xml:space="preserve">          </w:t>
      </w:r>
    </w:p>
    <w:p w:rsidR="00896926" w:rsidRPr="0026336D" w:rsidRDefault="00896926" w:rsidP="00896926">
      <w:pPr>
        <w:pStyle w:val="1"/>
        <w:shd w:val="clear" w:color="auto" w:fill="auto"/>
        <w:spacing w:line="316" w:lineRule="exact"/>
        <w:jc w:val="both"/>
        <w:rPr>
          <w:rFonts w:ascii="宋体" w:eastAsia="宋体" w:hAnsi="宋体"/>
          <w:color w:val="000000"/>
          <w:sz w:val="24"/>
        </w:rPr>
      </w:pPr>
      <w:r>
        <w:rPr>
          <w:noProof/>
          <w:lang w:val="en-US" w:bidi="ar-S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4695825</wp:posOffset>
            </wp:positionH>
            <wp:positionV relativeFrom="paragraph">
              <wp:posOffset>80010</wp:posOffset>
            </wp:positionV>
            <wp:extent cx="1216025" cy="854075"/>
            <wp:effectExtent l="0" t="0" r="3175" b="3175"/>
            <wp:wrapSquare wrapText="bothSides"/>
            <wp:docPr id="57" name="图片 57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01" descr="figur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025" cy="85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eastAsia="宋体" w:hAnsi="宋体" w:hint="eastAsia"/>
          <w:color w:val="000000"/>
          <w:sz w:val="24"/>
        </w:rPr>
        <w:t>14.</w:t>
      </w:r>
      <w:r>
        <w:rPr>
          <w:rFonts w:ascii="宋体" w:eastAsia="宋体" w:hAnsi="宋体"/>
          <w:color w:val="000000"/>
          <w:sz w:val="24"/>
        </w:rPr>
        <w:t>导体电阻的大小不仅跟材料和温度有关，还与</w:t>
      </w:r>
      <w:r w:rsidRPr="00BD2803">
        <w:rPr>
          <w:rFonts w:ascii="宋体" w:eastAsia="宋体" w:hAnsi="宋体"/>
          <w:color w:val="000000"/>
          <w:sz w:val="24"/>
          <w:u w:val="single"/>
        </w:rPr>
        <w:t xml:space="preserve">   </w:t>
      </w:r>
      <w:r w:rsidRPr="0026336D">
        <w:rPr>
          <w:rFonts w:ascii="宋体" w:eastAsia="宋体" w:hAnsi="宋体"/>
          <w:color w:val="000000"/>
          <w:sz w:val="24"/>
        </w:rPr>
        <w:t>和</w:t>
      </w:r>
      <w:r w:rsidRPr="00BD2803">
        <w:rPr>
          <w:rFonts w:ascii="宋体" w:eastAsia="宋体" w:hAnsi="宋体"/>
          <w:color w:val="000000"/>
          <w:sz w:val="24"/>
          <w:u w:val="single"/>
        </w:rPr>
        <w:tab/>
      </w:r>
      <w:r>
        <w:rPr>
          <w:rFonts w:ascii="宋体" w:eastAsia="宋体" w:hAnsi="宋体"/>
          <w:color w:val="000000"/>
          <w:sz w:val="24"/>
          <w:u w:val="single"/>
        </w:rPr>
        <w:t xml:space="preserve">  </w:t>
      </w:r>
      <w:r w:rsidRPr="00BD2803">
        <w:rPr>
          <w:rFonts w:ascii="宋体" w:eastAsia="宋体" w:hAnsi="宋体"/>
          <w:color w:val="000000"/>
          <w:sz w:val="24"/>
          <w:u w:val="single"/>
        </w:rPr>
        <w:t xml:space="preserve">   </w:t>
      </w:r>
      <w:r w:rsidRPr="0026336D">
        <w:rPr>
          <w:rFonts w:ascii="宋体" w:eastAsia="宋体" w:hAnsi="宋体"/>
          <w:color w:val="000000"/>
          <w:sz w:val="24"/>
        </w:rPr>
        <w:t>有关。</w:t>
      </w:r>
    </w:p>
    <w:p w:rsidR="00896926" w:rsidRPr="0026336D" w:rsidRDefault="00896926" w:rsidP="00896926">
      <w:pPr>
        <w:pStyle w:val="1"/>
        <w:shd w:val="clear" w:color="auto" w:fill="auto"/>
        <w:spacing w:line="316" w:lineRule="exact"/>
        <w:jc w:val="both"/>
        <w:rPr>
          <w:rFonts w:ascii="宋体" w:eastAsia="宋体" w:hAnsi="宋体"/>
          <w:color w:val="000000"/>
          <w:sz w:val="24"/>
        </w:rPr>
      </w:pPr>
      <w:r w:rsidRPr="0026336D">
        <w:rPr>
          <w:rFonts w:ascii="宋体" w:eastAsia="宋体" w:hAnsi="宋体"/>
          <w:color w:val="000000"/>
          <w:sz w:val="24"/>
        </w:rPr>
        <w:fldChar w:fldCharType="begin"/>
      </w:r>
      <w:r w:rsidRPr="0026336D">
        <w:rPr>
          <w:rFonts w:ascii="宋体" w:eastAsia="宋体" w:hAnsi="宋体"/>
          <w:color w:val="000000"/>
          <w:sz w:val="24"/>
        </w:rPr>
        <w:instrText xml:space="preserve"> TOC \o "1-5" \h \z </w:instrText>
      </w:r>
      <w:r w:rsidRPr="0026336D">
        <w:rPr>
          <w:rFonts w:ascii="宋体" w:eastAsia="宋体" w:hAnsi="宋体"/>
          <w:color w:val="000000"/>
          <w:sz w:val="24"/>
        </w:rPr>
        <w:fldChar w:fldCharType="separate"/>
      </w:r>
      <w:r w:rsidRPr="0026336D">
        <w:rPr>
          <w:rFonts w:ascii="宋体" w:eastAsia="宋体" w:hAnsi="宋体"/>
          <w:color w:val="000000"/>
          <w:sz w:val="24"/>
        </w:rPr>
        <w:t>15</w:t>
      </w:r>
      <w:r w:rsidRPr="0026336D">
        <w:rPr>
          <w:rFonts w:ascii="微软雅黑" w:eastAsia="微软雅黑" w:hAnsi="微软雅黑" w:cs="微软雅黑" w:hint="eastAsia"/>
          <w:color w:val="000000"/>
          <w:sz w:val="24"/>
        </w:rPr>
        <w:t>・</w:t>
      </w:r>
      <w:r w:rsidRPr="0026336D">
        <w:rPr>
          <w:rFonts w:ascii="宋体" w:eastAsia="宋体" w:hAnsi="宋体"/>
          <w:color w:val="000000"/>
          <w:sz w:val="24"/>
        </w:rPr>
        <w:t>如图所示，在奥斯特实验中.导线通电时.导线附近的小磁针发生了</w:t>
      </w:r>
      <w:r w:rsidRPr="00BD2803">
        <w:rPr>
          <w:rFonts w:ascii="宋体" w:eastAsia="宋体" w:hAnsi="宋体"/>
          <w:color w:val="000000"/>
          <w:sz w:val="24"/>
          <w:u w:val="single"/>
        </w:rPr>
        <w:t xml:space="preserve"> </w:t>
      </w:r>
      <w:r w:rsidRPr="00BD2803">
        <w:rPr>
          <w:rFonts w:ascii="宋体" w:eastAsia="宋体" w:hAnsi="宋体"/>
          <w:color w:val="000000"/>
          <w:sz w:val="24"/>
          <w:u w:val="single"/>
        </w:rPr>
        <w:tab/>
      </w:r>
      <w:r w:rsidRPr="0026336D">
        <w:rPr>
          <w:rFonts w:ascii="宋体" w:eastAsia="宋体" w:hAnsi="宋体"/>
          <w:color w:val="000000"/>
          <w:sz w:val="24"/>
        </w:rPr>
        <w:t>,证实了电流周围存在</w:t>
      </w:r>
      <w:r w:rsidRPr="00BD2803">
        <w:rPr>
          <w:rFonts w:ascii="宋体" w:eastAsia="宋体" w:hAnsi="宋体"/>
          <w:color w:val="000000"/>
          <w:sz w:val="24"/>
          <w:u w:val="single"/>
        </w:rPr>
        <w:tab/>
      </w:r>
      <w:r>
        <w:rPr>
          <w:rFonts w:ascii="宋体" w:eastAsia="宋体" w:hAnsi="宋体"/>
          <w:color w:val="000000"/>
          <w:sz w:val="24"/>
          <w:u w:val="single"/>
        </w:rPr>
        <w:t xml:space="preserve">    </w:t>
      </w:r>
    </w:p>
    <w:p w:rsidR="00896926" w:rsidRPr="00BB4F05" w:rsidRDefault="00896926" w:rsidP="00896926">
      <w:pPr>
        <w:pStyle w:val="1"/>
        <w:shd w:val="clear" w:color="auto" w:fill="auto"/>
        <w:spacing w:line="316" w:lineRule="exact"/>
        <w:jc w:val="both"/>
        <w:rPr>
          <w:noProof/>
        </w:rPr>
      </w:pPr>
      <w:r w:rsidRPr="0026336D">
        <w:rPr>
          <w:rFonts w:ascii="宋体" w:eastAsia="宋体" w:hAnsi="宋体"/>
          <w:color w:val="000000"/>
          <w:sz w:val="24"/>
        </w:rPr>
        <w:t>16</w:t>
      </w:r>
      <w:r w:rsidRPr="0026336D">
        <w:rPr>
          <w:rFonts w:ascii="微软雅黑" w:eastAsia="微软雅黑" w:hAnsi="微软雅黑" w:cs="微软雅黑" w:hint="eastAsia"/>
          <w:color w:val="000000"/>
          <w:sz w:val="24"/>
        </w:rPr>
        <w:t>・</w:t>
      </w:r>
      <w:r w:rsidRPr="0026336D">
        <w:rPr>
          <w:rFonts w:ascii="宋体" w:eastAsia="宋体" w:hAnsi="宋体"/>
          <w:color w:val="000000"/>
          <w:sz w:val="24"/>
        </w:rPr>
        <w:t>如图所示,用球拍击打乒乓球时，是球拍与球之间发生了相互作用。若以乒乓球为研究对象，施力物体是</w:t>
      </w:r>
      <w:r w:rsidRPr="00BB4F05">
        <w:rPr>
          <w:rFonts w:ascii="宋体" w:eastAsia="宋体" w:hAnsi="宋体"/>
          <w:color w:val="000000"/>
          <w:sz w:val="24"/>
          <w:u w:val="single"/>
        </w:rPr>
        <w:t xml:space="preserve">    </w:t>
      </w:r>
      <w:r w:rsidRPr="00BB4F05">
        <w:rPr>
          <w:rFonts w:ascii="宋体" w:eastAsia="宋体" w:hAnsi="宋体"/>
          <w:color w:val="000000"/>
          <w:sz w:val="24"/>
          <w:u w:val="single"/>
        </w:rPr>
        <w:tab/>
      </w:r>
      <w:r w:rsidRPr="0026336D">
        <w:rPr>
          <w:rFonts w:ascii="宋体" w:eastAsia="宋体" w:hAnsi="宋体"/>
          <w:color w:val="000000"/>
          <w:sz w:val="24"/>
        </w:rPr>
        <w:t>，受力物体是</w:t>
      </w:r>
      <w:r w:rsidRPr="00BB4F05">
        <w:rPr>
          <w:rFonts w:eastAsia="DengXian"/>
          <w:noProof/>
          <w:u w:val="single"/>
        </w:rPr>
        <w:t xml:space="preserve">     </w:t>
      </w:r>
      <w:r w:rsidRPr="00BB4F05">
        <w:rPr>
          <w:noProof/>
          <w:u w:val="single"/>
        </w:rPr>
        <w:tab/>
      </w:r>
    </w:p>
    <w:p w:rsidR="00896926" w:rsidRPr="0026336D" w:rsidRDefault="00896926" w:rsidP="00896926">
      <w:pPr>
        <w:pStyle w:val="1"/>
        <w:shd w:val="clear" w:color="auto" w:fill="auto"/>
        <w:spacing w:line="316" w:lineRule="exact"/>
        <w:jc w:val="both"/>
        <w:rPr>
          <w:rFonts w:ascii="宋体" w:eastAsia="宋体" w:hAnsi="宋体"/>
          <w:color w:val="000000"/>
          <w:sz w:val="24"/>
        </w:rPr>
      </w:pPr>
      <w:r>
        <w:rPr>
          <w:noProof/>
          <w:lang w:val="en-US" w:bidi="ar-SA"/>
        </w:rPr>
        <w:drawing>
          <wp:anchor distT="0" distB="0" distL="88900" distR="88900" simplePos="0" relativeHeight="251664384" behindDoc="0" locked="0" layoutInCell="1" allowOverlap="1">
            <wp:simplePos x="0" y="0"/>
            <wp:positionH relativeFrom="page">
              <wp:posOffset>6075045</wp:posOffset>
            </wp:positionH>
            <wp:positionV relativeFrom="paragraph">
              <wp:posOffset>13970</wp:posOffset>
            </wp:positionV>
            <wp:extent cx="1182370" cy="853440"/>
            <wp:effectExtent l="0" t="0" r="0" b="3810"/>
            <wp:wrapSquare wrapText="bothSides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ap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370" cy="85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336D">
        <w:rPr>
          <w:rFonts w:ascii="宋体" w:eastAsia="宋体" w:hAnsi="宋体"/>
          <w:color w:val="000000"/>
          <w:sz w:val="24"/>
        </w:rPr>
        <w:t>17.同学们想知道一张质量是14</w:t>
      </w:r>
      <w:r>
        <w:rPr>
          <w:rFonts w:ascii="微软雅黑" w:eastAsia="微软雅黑" w:hAnsi="微软雅黑" w:cs="微软雅黑" w:hint="eastAsia"/>
          <w:color w:val="000000"/>
          <w:sz w:val="24"/>
        </w:rPr>
        <w:t>.</w:t>
      </w:r>
      <w:r w:rsidRPr="0026336D">
        <w:rPr>
          <w:rFonts w:ascii="宋体" w:eastAsia="宋体" w:hAnsi="宋体"/>
          <w:color w:val="000000"/>
          <w:sz w:val="24"/>
        </w:rPr>
        <w:t>8kg的课桌的体积。于是找来和课桌相同材质的木料作样本，测得其质量是7.4g,体积是10cm',则样本的密</w:t>
      </w:r>
    </w:p>
    <w:p w:rsidR="00896926" w:rsidRDefault="00896926" w:rsidP="00896926">
      <w:pPr>
        <w:pStyle w:val="1"/>
        <w:shd w:val="clear" w:color="auto" w:fill="auto"/>
        <w:spacing w:line="316" w:lineRule="exact"/>
        <w:jc w:val="both"/>
        <w:rPr>
          <w:rFonts w:ascii="宋体" w:eastAsia="宋体" w:hAnsi="宋体" w:hint="eastAsia"/>
          <w:color w:val="000000"/>
          <w:sz w:val="24"/>
        </w:rPr>
      </w:pPr>
      <w:r w:rsidRPr="0026336D">
        <w:rPr>
          <w:rFonts w:ascii="宋体" w:eastAsia="宋体" w:hAnsi="宋体"/>
          <w:color w:val="000000"/>
          <w:sz w:val="24"/>
        </w:rPr>
        <w:t>度为</w:t>
      </w:r>
      <w:r w:rsidRPr="00BB4F05">
        <w:rPr>
          <w:rFonts w:ascii="宋体" w:eastAsia="宋体" w:hAnsi="宋体"/>
          <w:color w:val="000000"/>
          <w:sz w:val="24"/>
          <w:u w:val="single"/>
        </w:rPr>
        <w:tab/>
        <w:t xml:space="preserve">     </w:t>
      </w:r>
      <w:r w:rsidRPr="00BB4F05">
        <w:rPr>
          <w:rFonts w:ascii="宋体" w:eastAsia="宋体" w:hAnsi="宋体"/>
          <w:color w:val="000000"/>
          <w:sz w:val="24"/>
        </w:rPr>
        <w:t xml:space="preserve"> </w:t>
      </w:r>
      <w:r w:rsidRPr="0026336D">
        <w:rPr>
          <w:rFonts w:ascii="宋体" w:eastAsia="宋体" w:hAnsi="宋体"/>
          <w:color w:val="000000"/>
          <w:sz w:val="24"/>
        </w:rPr>
        <w:t>cm</w:t>
      </w:r>
      <w:r w:rsidRPr="00BB4F05">
        <w:rPr>
          <w:rFonts w:ascii="宋体" w:eastAsia="宋体" w:hAnsi="宋体"/>
          <w:color w:val="000000"/>
          <w:sz w:val="24"/>
          <w:vertAlign w:val="superscript"/>
        </w:rPr>
        <w:t>3</w:t>
      </w:r>
      <w:r w:rsidRPr="0026336D">
        <w:rPr>
          <w:rFonts w:ascii="宋体" w:eastAsia="宋体" w:hAnsi="宋体"/>
          <w:color w:val="000000"/>
          <w:sz w:val="24"/>
        </w:rPr>
        <w:t>,课桌材料的体积为</w:t>
      </w:r>
      <w:r w:rsidRPr="00BB4F05">
        <w:rPr>
          <w:rFonts w:ascii="宋体" w:eastAsia="宋体" w:hAnsi="宋体"/>
          <w:color w:val="000000"/>
          <w:sz w:val="24"/>
          <w:u w:val="single"/>
        </w:rPr>
        <w:tab/>
        <w:t xml:space="preserve">    </w:t>
      </w:r>
      <w:r w:rsidRPr="0026336D">
        <w:rPr>
          <w:rFonts w:ascii="宋体" w:eastAsia="宋体" w:hAnsi="宋体"/>
          <w:color w:val="000000"/>
          <w:sz w:val="24"/>
        </w:rPr>
        <w:t>m</w:t>
      </w:r>
      <w:r w:rsidRPr="00BB4F05">
        <w:rPr>
          <w:rFonts w:ascii="宋体" w:eastAsia="宋体" w:hAnsi="宋体"/>
          <w:color w:val="000000"/>
          <w:sz w:val="24"/>
          <w:vertAlign w:val="superscript"/>
        </w:rPr>
        <w:t>3</w:t>
      </w:r>
      <w:r w:rsidRPr="0026336D">
        <w:rPr>
          <w:rFonts w:ascii="宋体" w:eastAsia="宋体" w:hAnsi="宋体"/>
          <w:color w:val="000000"/>
          <w:sz w:val="24"/>
        </w:rPr>
        <w:fldChar w:fldCharType="end"/>
      </w:r>
    </w:p>
    <w:p w:rsidR="00896926" w:rsidRDefault="00896926" w:rsidP="00896926">
      <w:pPr>
        <w:pStyle w:val="1"/>
        <w:shd w:val="clear" w:color="auto" w:fill="auto"/>
        <w:spacing w:line="316" w:lineRule="exact"/>
        <w:jc w:val="both"/>
        <w:rPr>
          <w:rFonts w:ascii="宋体" w:eastAsia="宋体" w:hAnsi="宋体"/>
          <w:color w:val="000000"/>
          <w:sz w:val="24"/>
        </w:rPr>
      </w:pPr>
      <w:r w:rsidRPr="00DB7443">
        <w:rPr>
          <w:rFonts w:ascii="宋体" w:eastAsia="宋体" w:hAnsi="宋体" w:hint="eastAsia"/>
          <w:color w:val="333333"/>
          <w:sz w:val="24"/>
          <w:szCs w:val="21"/>
          <w:shd w:val="clear" w:color="auto" w:fill="FFFFFF"/>
        </w:rPr>
        <w:t>18.如图所示，用20N的水平推力，使重为100N的物体在水平桌面上移动0.5m后，撤去推力，物体又移动了0.1m停下来，则重力对物体做的功为_</w:t>
      </w:r>
      <w:r>
        <w:rPr>
          <w:rFonts w:ascii="宋体" w:eastAsia="宋体" w:hAnsi="宋体"/>
          <w:color w:val="333333"/>
          <w:sz w:val="24"/>
          <w:szCs w:val="21"/>
          <w:shd w:val="clear" w:color="auto" w:fill="FFFFFF"/>
        </w:rPr>
        <w:t xml:space="preserve">    </w:t>
      </w:r>
      <w:r w:rsidRPr="00DB7443">
        <w:rPr>
          <w:rFonts w:ascii="宋体" w:eastAsia="宋体" w:hAnsi="宋体" w:hint="eastAsia"/>
          <w:color w:val="333333"/>
          <w:sz w:val="24"/>
          <w:szCs w:val="21"/>
          <w:u w:val="single"/>
          <w:shd w:val="clear" w:color="auto" w:fill="FFFFFF"/>
        </w:rPr>
        <w:t>_</w:t>
      </w:r>
      <w:r w:rsidRPr="00DB7443">
        <w:rPr>
          <w:rFonts w:ascii="宋体" w:eastAsia="宋体" w:hAnsi="宋体"/>
          <w:color w:val="333333"/>
          <w:sz w:val="24"/>
          <w:szCs w:val="21"/>
          <w:u w:val="single"/>
          <w:shd w:val="clear" w:color="auto" w:fill="FFFFFF"/>
        </w:rPr>
        <w:t xml:space="preserve">    </w:t>
      </w:r>
      <w:r w:rsidRPr="00DB7443">
        <w:rPr>
          <w:rFonts w:ascii="宋体" w:eastAsia="宋体" w:hAnsi="宋体" w:hint="eastAsia"/>
          <w:color w:val="333333"/>
          <w:sz w:val="24"/>
          <w:szCs w:val="21"/>
          <w:u w:val="single"/>
          <w:shd w:val="clear" w:color="auto" w:fill="FFFFFF"/>
        </w:rPr>
        <w:t>_</w:t>
      </w:r>
      <w:r w:rsidRPr="00DB7443">
        <w:rPr>
          <w:rFonts w:ascii="宋体" w:eastAsia="宋体" w:hAnsi="宋体" w:hint="eastAsia"/>
          <w:color w:val="333333"/>
          <w:sz w:val="24"/>
          <w:szCs w:val="21"/>
          <w:shd w:val="clear" w:color="auto" w:fill="FFFFFF"/>
        </w:rPr>
        <w:t>J推力对物体做的功为</w:t>
      </w:r>
      <w:r w:rsidRPr="00DB7443">
        <w:rPr>
          <w:rFonts w:ascii="宋体" w:eastAsia="宋体" w:hAnsi="宋体" w:hint="eastAsia"/>
          <w:color w:val="333333"/>
          <w:sz w:val="24"/>
          <w:szCs w:val="21"/>
          <w:u w:val="single"/>
          <w:shd w:val="clear" w:color="auto" w:fill="FFFFFF"/>
        </w:rPr>
        <w:t>_</w:t>
      </w:r>
      <w:r w:rsidRPr="00DB7443">
        <w:rPr>
          <w:rFonts w:ascii="宋体" w:eastAsia="宋体" w:hAnsi="宋体"/>
          <w:color w:val="333333"/>
          <w:sz w:val="24"/>
          <w:szCs w:val="21"/>
          <w:u w:val="single"/>
          <w:shd w:val="clear" w:color="auto" w:fill="FFFFFF"/>
        </w:rPr>
        <w:t xml:space="preserve">    </w:t>
      </w:r>
      <w:r w:rsidRPr="00DB7443">
        <w:rPr>
          <w:rFonts w:ascii="宋体" w:eastAsia="宋体" w:hAnsi="宋体" w:hint="eastAsia"/>
          <w:color w:val="333333"/>
          <w:sz w:val="24"/>
          <w:szCs w:val="21"/>
          <w:u w:val="single"/>
          <w:shd w:val="clear" w:color="auto" w:fill="FFFFFF"/>
        </w:rPr>
        <w:t>__</w:t>
      </w:r>
      <w:r w:rsidRPr="00DB7443">
        <w:rPr>
          <w:rFonts w:ascii="宋体" w:eastAsia="宋体" w:hAnsi="宋体" w:hint="eastAsia"/>
          <w:color w:val="333333"/>
          <w:sz w:val="24"/>
          <w:szCs w:val="21"/>
          <w:shd w:val="clear" w:color="auto" w:fill="FFFFFF"/>
        </w:rPr>
        <w:t>J</w:t>
      </w:r>
      <w:r w:rsidRPr="00DB7443">
        <w:rPr>
          <w:rFonts w:ascii="微软雅黑" w:eastAsia="微软雅黑" w:hAnsi="微软雅黑" w:hint="eastAsia"/>
          <w:color w:val="333333"/>
          <w:szCs w:val="21"/>
          <w:shd w:val="clear" w:color="auto" w:fill="FFFFFF"/>
        </w:rPr>
        <w:t>，</w:t>
      </w:r>
      <w:r>
        <w:rPr>
          <w:rFonts w:ascii="宋体" w:eastAsia="宋体" w:hAnsi="宋体"/>
          <w:color w:val="000000"/>
          <w:sz w:val="24"/>
        </w:rPr>
        <w:t xml:space="preserve"> </w:t>
      </w:r>
    </w:p>
    <w:p w:rsidR="00896926" w:rsidRDefault="00896926" w:rsidP="00896926">
      <w:pPr>
        <w:pStyle w:val="1"/>
        <w:shd w:val="clear" w:color="auto" w:fill="auto"/>
        <w:spacing w:line="316" w:lineRule="exact"/>
        <w:jc w:val="both"/>
        <w:rPr>
          <w:rFonts w:ascii="宋体" w:eastAsia="宋体" w:hAnsi="宋体"/>
          <w:color w:val="000000"/>
          <w:sz w:val="24"/>
        </w:rPr>
      </w:pPr>
      <w:r>
        <w:rPr>
          <w:noProof/>
          <w:lang w:val="en-US" w:bidi="ar-SA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2988945</wp:posOffset>
            </wp:positionH>
            <wp:positionV relativeFrom="paragraph">
              <wp:posOffset>196850</wp:posOffset>
            </wp:positionV>
            <wp:extent cx="2286635" cy="899160"/>
            <wp:effectExtent l="0" t="0" r="0" b="0"/>
            <wp:wrapSquare wrapText="bothSides"/>
            <wp:docPr id="55" name="图片 55" descr="360截图166008289797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360截图16600828979715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635" cy="89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6926" w:rsidRDefault="00896926" w:rsidP="00896926">
      <w:pPr>
        <w:pStyle w:val="1"/>
        <w:shd w:val="clear" w:color="auto" w:fill="auto"/>
        <w:spacing w:line="316" w:lineRule="exact"/>
        <w:jc w:val="both"/>
        <w:rPr>
          <w:rFonts w:ascii="宋体" w:eastAsia="宋体" w:hAnsi="宋体"/>
          <w:color w:val="000000"/>
          <w:sz w:val="24"/>
        </w:rPr>
      </w:pPr>
      <w:r>
        <w:rPr>
          <w:noProof/>
          <w:lang w:val="en-US" w:bidi="ar-SA"/>
        </w:rPr>
        <w:drawing>
          <wp:anchor distT="0" distB="23495" distL="0" distR="0" simplePos="0" relativeHeight="251671552" behindDoc="0" locked="0" layoutInCell="1" allowOverlap="1">
            <wp:simplePos x="0" y="0"/>
            <wp:positionH relativeFrom="page">
              <wp:posOffset>1145540</wp:posOffset>
            </wp:positionH>
            <wp:positionV relativeFrom="paragraph">
              <wp:posOffset>71755</wp:posOffset>
            </wp:positionV>
            <wp:extent cx="2108200" cy="978535"/>
            <wp:effectExtent l="0" t="0" r="0" b="0"/>
            <wp:wrapSquare wrapText="bothSides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ap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355" b="579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0" cy="97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6926" w:rsidRDefault="00896926" w:rsidP="00896926">
      <w:pPr>
        <w:pStyle w:val="1"/>
        <w:shd w:val="clear" w:color="auto" w:fill="auto"/>
        <w:spacing w:line="316" w:lineRule="exact"/>
        <w:jc w:val="both"/>
        <w:rPr>
          <w:rFonts w:ascii="宋体" w:eastAsia="宋体" w:hAnsi="宋体"/>
          <w:color w:val="000000"/>
          <w:sz w:val="24"/>
        </w:rPr>
      </w:pPr>
    </w:p>
    <w:p w:rsidR="00896926" w:rsidRDefault="00896926" w:rsidP="00896926">
      <w:pPr>
        <w:pStyle w:val="1"/>
        <w:shd w:val="clear" w:color="auto" w:fill="auto"/>
        <w:spacing w:line="316" w:lineRule="exact"/>
        <w:jc w:val="both"/>
        <w:rPr>
          <w:rFonts w:ascii="宋体" w:eastAsia="宋体" w:hAnsi="宋体" w:hint="eastAsia"/>
          <w:color w:val="000000"/>
          <w:sz w:val="24"/>
        </w:rPr>
      </w:pPr>
    </w:p>
    <w:p w:rsidR="00896926" w:rsidRDefault="00896926" w:rsidP="00896926">
      <w:pPr>
        <w:pStyle w:val="1"/>
        <w:shd w:val="clear" w:color="auto" w:fill="auto"/>
        <w:spacing w:line="316" w:lineRule="exact"/>
        <w:jc w:val="both"/>
        <w:rPr>
          <w:rFonts w:ascii="宋体" w:eastAsia="DengXian" w:hAnsi="宋体" w:cs="宋体"/>
          <w:color w:val="000000"/>
          <w:spacing w:val="1"/>
          <w:sz w:val="35"/>
          <w:lang w:val="en-US" w:bidi="ar-SA"/>
        </w:rPr>
      </w:pPr>
    </w:p>
    <w:p w:rsidR="00896926" w:rsidRDefault="00896926" w:rsidP="00896926">
      <w:pPr>
        <w:pStyle w:val="1"/>
        <w:spacing w:line="316" w:lineRule="exact"/>
        <w:jc w:val="both"/>
        <w:rPr>
          <w:rFonts w:ascii="宋体" w:eastAsia="宋体" w:hAnsi="宋体"/>
          <w:color w:val="000000"/>
          <w:sz w:val="24"/>
        </w:rPr>
      </w:pPr>
    </w:p>
    <w:p w:rsidR="00896926" w:rsidRDefault="00896926" w:rsidP="00896926">
      <w:pPr>
        <w:pStyle w:val="1"/>
        <w:spacing w:line="316" w:lineRule="exact"/>
        <w:jc w:val="both"/>
        <w:rPr>
          <w:rFonts w:ascii="宋体" w:eastAsia="宋体" w:hAnsi="宋体"/>
          <w:color w:val="000000"/>
          <w:sz w:val="24"/>
        </w:rPr>
      </w:pPr>
    </w:p>
    <w:p w:rsidR="00896926" w:rsidRPr="007724FB" w:rsidRDefault="00896926" w:rsidP="00896926">
      <w:pPr>
        <w:pStyle w:val="1"/>
        <w:spacing w:line="316" w:lineRule="exact"/>
        <w:jc w:val="both"/>
        <w:rPr>
          <w:rFonts w:ascii="宋体" w:eastAsia="宋体" w:hAnsi="宋体"/>
          <w:color w:val="000000"/>
          <w:sz w:val="24"/>
        </w:rPr>
      </w:pPr>
      <w:r>
        <w:rPr>
          <w:rFonts w:ascii="宋体" w:eastAsia="宋体" w:hAnsi="宋体" w:hint="eastAsia"/>
          <w:color w:val="000000"/>
          <w:sz w:val="24"/>
        </w:rPr>
        <w:t>19.如</w:t>
      </w:r>
      <w:r w:rsidRPr="00DB7443">
        <w:rPr>
          <w:rFonts w:ascii="宋体" w:eastAsia="宋体" w:hAnsi="宋体" w:hint="eastAsia"/>
          <w:color w:val="000000"/>
          <w:sz w:val="24"/>
        </w:rPr>
        <w:t>图所示，电源电压为</w:t>
      </w:r>
      <w:r w:rsidRPr="00DB7443">
        <w:rPr>
          <w:rFonts w:ascii="宋体" w:eastAsia="宋体" w:hAnsi="宋体"/>
          <w:color w:val="000000"/>
          <w:sz w:val="24"/>
        </w:rPr>
        <w:t>12V，电阻R</w:t>
      </w:r>
      <w:r>
        <w:rPr>
          <w:rFonts w:ascii="宋体" w:eastAsia="宋体" w:hAnsi="宋体" w:hint="eastAsia"/>
          <w:color w:val="000000"/>
          <w:sz w:val="24"/>
        </w:rPr>
        <w:t>1</w:t>
      </w:r>
      <w:r w:rsidRPr="00DB7443">
        <w:rPr>
          <w:rFonts w:ascii="宋体" w:eastAsia="宋体" w:hAnsi="宋体"/>
          <w:color w:val="000000"/>
          <w:sz w:val="24"/>
        </w:rPr>
        <w:t>的阻值为</w:t>
      </w:r>
      <w:r>
        <w:rPr>
          <w:rFonts w:ascii="宋体" w:eastAsia="宋体" w:hAnsi="宋体"/>
          <w:color w:val="000000"/>
          <w:sz w:val="24"/>
        </w:rPr>
        <w:t>10</w:t>
      </w:r>
      <w:r w:rsidRPr="003F5E0C">
        <w:rPr>
          <w:rFonts w:ascii="宋体" w:eastAsia="宋体" w:hAnsi="宋体"/>
          <w:color w:val="000000"/>
          <w:sz w:val="24"/>
        </w:rPr>
        <w:t>Ω</w:t>
      </w:r>
      <w:r w:rsidRPr="00DB7443">
        <w:rPr>
          <w:rFonts w:ascii="宋体" w:eastAsia="宋体" w:hAnsi="宋体"/>
          <w:color w:val="000000"/>
          <w:sz w:val="24"/>
        </w:rPr>
        <w:t>，开关S闭合后</w:t>
      </w:r>
      <w:r>
        <w:rPr>
          <w:rFonts w:ascii="宋体" w:eastAsia="宋体" w:hAnsi="宋体" w:hint="eastAsia"/>
          <w:color w:val="000000"/>
          <w:sz w:val="24"/>
        </w:rPr>
        <w:t>，</w:t>
      </w:r>
      <w:r w:rsidRPr="00DB7443">
        <w:rPr>
          <w:rFonts w:ascii="宋体" w:eastAsia="宋体" w:hAnsi="宋体" w:hint="eastAsia"/>
          <w:color w:val="000000"/>
          <w:sz w:val="24"/>
        </w:rPr>
        <w:t>当滑动变</w:t>
      </w:r>
      <w:r>
        <w:rPr>
          <w:rFonts w:ascii="宋体" w:eastAsia="宋体" w:hAnsi="宋体" w:hint="eastAsia"/>
          <w:color w:val="000000"/>
          <w:sz w:val="24"/>
        </w:rPr>
        <w:t>阻器</w:t>
      </w:r>
      <w:r w:rsidRPr="00DB7443">
        <w:rPr>
          <w:rFonts w:ascii="宋体" w:eastAsia="宋体" w:hAnsi="宋体" w:hint="eastAsia"/>
          <w:color w:val="000000"/>
          <w:sz w:val="24"/>
        </w:rPr>
        <w:t>的滑片</w:t>
      </w:r>
      <w:r w:rsidRPr="00DB7443">
        <w:rPr>
          <w:rFonts w:ascii="宋体" w:eastAsia="宋体" w:hAnsi="宋体"/>
          <w:color w:val="000000"/>
          <w:sz w:val="24"/>
        </w:rPr>
        <w:t>P</w:t>
      </w:r>
      <w:r>
        <w:rPr>
          <w:rFonts w:ascii="宋体" w:eastAsia="宋体" w:hAnsi="宋体"/>
          <w:color w:val="000000"/>
          <w:sz w:val="24"/>
        </w:rPr>
        <w:t>位于最左端时，电压表的示</w:t>
      </w:r>
      <w:r>
        <w:rPr>
          <w:rFonts w:ascii="宋体" w:eastAsia="宋体" w:hAnsi="宋体" w:hint="eastAsia"/>
          <w:color w:val="000000"/>
          <w:sz w:val="24"/>
        </w:rPr>
        <w:t>数</w:t>
      </w:r>
      <w:r w:rsidRPr="00DB7443">
        <w:rPr>
          <w:rFonts w:ascii="宋体" w:eastAsia="宋体" w:hAnsi="宋体"/>
          <w:color w:val="000000"/>
          <w:sz w:val="24"/>
        </w:rPr>
        <w:t>为</w:t>
      </w:r>
      <w:r>
        <w:rPr>
          <w:rFonts w:ascii="宋体" w:eastAsia="宋体" w:hAnsi="宋体" w:hint="eastAsia"/>
          <w:color w:val="000000"/>
          <w:sz w:val="24"/>
        </w:rPr>
        <w:t>6</w:t>
      </w:r>
      <w:r>
        <w:rPr>
          <w:rFonts w:ascii="宋体" w:eastAsia="宋体" w:hAnsi="宋体"/>
          <w:color w:val="000000"/>
          <w:sz w:val="24"/>
        </w:rPr>
        <w:t>v</w:t>
      </w:r>
      <w:r>
        <w:rPr>
          <w:rFonts w:ascii="宋体" w:eastAsia="宋体" w:hAnsi="宋体" w:hint="eastAsia"/>
          <w:color w:val="000000"/>
          <w:sz w:val="24"/>
        </w:rPr>
        <w:t>，</w:t>
      </w:r>
      <w:r>
        <w:rPr>
          <w:color w:val="333333"/>
          <w:sz w:val="24"/>
        </w:rPr>
        <w:t>调节滑片P，使电压表的示</w:t>
      </w:r>
    </w:p>
    <w:p w:rsidR="00896926" w:rsidRPr="007724FB" w:rsidRDefault="00896926" w:rsidP="00896926">
      <w:pPr>
        <w:pStyle w:val="1"/>
        <w:shd w:val="clear" w:color="auto" w:fill="auto"/>
        <w:spacing w:line="316" w:lineRule="exact"/>
        <w:jc w:val="both"/>
        <w:rPr>
          <w:rFonts w:ascii="宋体" w:eastAsia="DengXian" w:hAnsi="宋体"/>
          <w:color w:val="000000"/>
          <w:sz w:val="24"/>
        </w:rPr>
      </w:pPr>
      <w:r>
        <w:rPr>
          <w:color w:val="333333"/>
          <w:sz w:val="24"/>
        </w:rPr>
        <w:t>数从3V</w:t>
      </w:r>
      <w:r w:rsidRPr="007724FB">
        <w:rPr>
          <w:rFonts w:eastAsia="DengXian" w:hint="eastAsia"/>
          <w:color w:val="333333"/>
          <w:sz w:val="24"/>
        </w:rPr>
        <w:t>变</w:t>
      </w:r>
      <w:r>
        <w:rPr>
          <w:color w:val="333333"/>
          <w:sz w:val="24"/>
        </w:rPr>
        <w:t>为1.5V</w:t>
      </w:r>
      <w:r w:rsidRPr="007724FB">
        <w:rPr>
          <w:rFonts w:eastAsia="DengXian" w:hint="eastAsia"/>
          <w:color w:val="333333"/>
          <w:sz w:val="24"/>
        </w:rPr>
        <w:t>，</w:t>
      </w:r>
      <w:r>
        <w:rPr>
          <w:color w:val="333333"/>
          <w:sz w:val="24"/>
        </w:rPr>
        <w:t>则R</w:t>
      </w:r>
      <w:r w:rsidRPr="007724FB">
        <w:rPr>
          <w:rFonts w:eastAsia="DengXian"/>
          <w:color w:val="333333"/>
          <w:sz w:val="24"/>
        </w:rPr>
        <w:t>1</w:t>
      </w:r>
      <w:r>
        <w:rPr>
          <w:color w:val="333333"/>
          <w:sz w:val="24"/>
        </w:rPr>
        <w:t>接入电路中的阻值变化</w:t>
      </w:r>
      <w:r w:rsidRPr="007724FB">
        <w:rPr>
          <w:rFonts w:eastAsia="DengXian" w:hint="eastAsia"/>
          <w:color w:val="333333"/>
          <w:sz w:val="24"/>
        </w:rPr>
        <w:t xml:space="preserve"> </w:t>
      </w:r>
      <w:r w:rsidRPr="007724FB">
        <w:rPr>
          <w:rFonts w:eastAsia="DengXian" w:hint="eastAsia"/>
          <w:color w:val="333333"/>
          <w:sz w:val="24"/>
          <w:u w:val="single"/>
        </w:rPr>
        <w:t xml:space="preserve">            </w:t>
      </w:r>
      <w:r w:rsidRPr="003F5E0C">
        <w:rPr>
          <w:rFonts w:ascii="宋体" w:eastAsia="宋体" w:hAnsi="宋体"/>
          <w:color w:val="000000"/>
          <w:sz w:val="24"/>
        </w:rPr>
        <w:t>Ω</w:t>
      </w:r>
    </w:p>
    <w:p w:rsidR="00896926" w:rsidRPr="007724FB" w:rsidRDefault="00896926" w:rsidP="00896926">
      <w:pPr>
        <w:pStyle w:val="1"/>
        <w:shd w:val="clear" w:color="auto" w:fill="auto"/>
        <w:spacing w:line="316" w:lineRule="exact"/>
        <w:jc w:val="both"/>
        <w:rPr>
          <w:rFonts w:eastAsia="DengXian"/>
          <w:b/>
          <w:iCs/>
          <w:color w:val="000000"/>
          <w:sz w:val="24"/>
          <w:szCs w:val="24"/>
        </w:rPr>
      </w:pPr>
    </w:p>
    <w:p w:rsidR="00896926" w:rsidRPr="007724FB" w:rsidRDefault="00896926" w:rsidP="00896926">
      <w:pPr>
        <w:pStyle w:val="1"/>
        <w:shd w:val="clear" w:color="auto" w:fill="auto"/>
        <w:spacing w:line="316" w:lineRule="exact"/>
        <w:jc w:val="both"/>
        <w:rPr>
          <w:rFonts w:eastAsia="DengXian"/>
          <w:b/>
          <w:color w:val="000000"/>
          <w:sz w:val="24"/>
          <w:szCs w:val="24"/>
        </w:rPr>
      </w:pPr>
      <w:r w:rsidRPr="001942D4">
        <w:rPr>
          <w:b/>
          <w:iCs/>
          <w:color w:val="000000"/>
          <w:sz w:val="24"/>
          <w:szCs w:val="24"/>
        </w:rPr>
        <w:t>三作图题（本大题共</w:t>
      </w:r>
      <w:r w:rsidRPr="001942D4">
        <w:rPr>
          <w:rFonts w:ascii="Arial" w:eastAsia="Arial" w:hAnsi="Arial" w:cs="Arial"/>
          <w:b/>
          <w:bCs/>
          <w:iCs/>
          <w:color w:val="000000"/>
          <w:sz w:val="20"/>
          <w:szCs w:val="20"/>
        </w:rPr>
        <w:t>3</w:t>
      </w:r>
      <w:r>
        <w:rPr>
          <w:b/>
          <w:iCs/>
          <w:color w:val="000000"/>
          <w:sz w:val="24"/>
          <w:szCs w:val="24"/>
        </w:rPr>
        <w:t>小</w:t>
      </w:r>
      <w:r w:rsidRPr="007724FB">
        <w:rPr>
          <w:rFonts w:eastAsia="DengXian" w:hint="eastAsia"/>
          <w:b/>
          <w:iCs/>
          <w:color w:val="000000"/>
          <w:sz w:val="24"/>
          <w:szCs w:val="24"/>
        </w:rPr>
        <w:t>题</w:t>
      </w:r>
      <w:r w:rsidRPr="007724FB">
        <w:rPr>
          <w:rFonts w:eastAsia="DengXian"/>
          <w:b/>
          <w:iCs/>
          <w:color w:val="000000"/>
          <w:sz w:val="24"/>
          <w:szCs w:val="24"/>
        </w:rPr>
        <w:t>。</w:t>
      </w:r>
      <w:r w:rsidRPr="001942D4">
        <w:rPr>
          <w:b/>
          <w:color w:val="000000"/>
          <w:sz w:val="24"/>
          <w:szCs w:val="24"/>
        </w:rPr>
        <w:t>共</w:t>
      </w:r>
      <w:r>
        <w:rPr>
          <w:b/>
          <w:color w:val="000000"/>
          <w:sz w:val="24"/>
          <w:szCs w:val="24"/>
        </w:rPr>
        <w:t>10</w:t>
      </w:r>
      <w:r w:rsidRPr="001942D4">
        <w:rPr>
          <w:b/>
          <w:color w:val="000000"/>
          <w:sz w:val="24"/>
          <w:szCs w:val="24"/>
        </w:rPr>
        <w:t>分.按要求完成</w:t>
      </w:r>
      <w:r w:rsidRPr="007724FB">
        <w:rPr>
          <w:rFonts w:eastAsia="DengXian" w:hint="eastAsia"/>
          <w:b/>
          <w:color w:val="000000"/>
          <w:sz w:val="24"/>
          <w:szCs w:val="24"/>
        </w:rPr>
        <w:t>下列</w:t>
      </w:r>
      <w:r w:rsidRPr="007724FB">
        <w:rPr>
          <w:rFonts w:eastAsia="DengXian"/>
          <w:b/>
          <w:color w:val="000000"/>
          <w:sz w:val="24"/>
          <w:szCs w:val="24"/>
        </w:rPr>
        <w:t>各题）</w:t>
      </w:r>
    </w:p>
    <w:p w:rsidR="00896926" w:rsidRPr="007724FB" w:rsidRDefault="00896926" w:rsidP="00896926">
      <w:pPr>
        <w:pStyle w:val="1"/>
        <w:shd w:val="clear" w:color="auto" w:fill="auto"/>
        <w:spacing w:line="316" w:lineRule="exact"/>
        <w:jc w:val="both"/>
        <w:rPr>
          <w:rFonts w:ascii="宋体" w:eastAsia="DengXian" w:hAnsi="宋体" w:hint="eastAsia"/>
          <w:b/>
          <w:color w:val="000000"/>
          <w:sz w:val="24"/>
        </w:rPr>
      </w:pPr>
    </w:p>
    <w:p w:rsidR="00896926" w:rsidRDefault="00896926" w:rsidP="00896926">
      <w:pPr>
        <w:rPr>
          <w:rFonts w:ascii="宋体" w:eastAsia="宋体" w:hAnsi="宋体"/>
          <w:iCs/>
          <w:color w:val="000000"/>
          <w:sz w:val="24"/>
        </w:rPr>
      </w:pPr>
      <w:r w:rsidRPr="006D0B3A">
        <w:rPr>
          <w:rFonts w:ascii="宋体" w:eastAsia="宋体" w:hAnsi="宋体"/>
          <w:iCs/>
          <w:color w:val="000000"/>
          <w:sz w:val="24"/>
        </w:rPr>
        <w:t>20.（</w:t>
      </w:r>
      <w:r>
        <w:rPr>
          <w:rFonts w:ascii="宋体" w:eastAsia="宋体" w:hAnsi="宋体"/>
          <w:iCs/>
          <w:color w:val="000000"/>
          <w:sz w:val="24"/>
        </w:rPr>
        <w:t>4</w:t>
      </w:r>
      <w:r w:rsidRPr="006D0B3A">
        <w:rPr>
          <w:rFonts w:ascii="宋体" w:eastAsia="宋体" w:hAnsi="宋体"/>
          <w:iCs/>
          <w:color w:val="000000"/>
          <w:sz w:val="24"/>
        </w:rPr>
        <w:t>分）如图所示，瓶子在手中保持</w:t>
      </w:r>
      <w:r w:rsidRPr="006D0B3A">
        <w:rPr>
          <w:rFonts w:ascii="宋体" w:eastAsia="宋体" w:hAnsi="宋体" w:hint="eastAsia"/>
          <w:iCs/>
          <w:color w:val="000000"/>
          <w:sz w:val="24"/>
        </w:rPr>
        <w:t>静</w:t>
      </w:r>
      <w:r w:rsidRPr="006D0B3A">
        <w:rPr>
          <w:rFonts w:ascii="宋体" w:eastAsia="宋体" w:hAnsi="宋体"/>
          <w:iCs/>
          <w:color w:val="000000"/>
          <w:sz w:val="24"/>
        </w:rPr>
        <w:t>止</w:t>
      </w:r>
      <w:r w:rsidRPr="006D0B3A">
        <w:rPr>
          <w:rFonts w:ascii="宋体" w:eastAsia="宋体" w:hAnsi="宋体" w:hint="eastAsia"/>
          <w:iCs/>
          <w:color w:val="000000"/>
          <w:sz w:val="24"/>
        </w:rPr>
        <w:t>状态</w:t>
      </w:r>
      <w:r w:rsidRPr="006D0B3A">
        <w:rPr>
          <w:rFonts w:ascii="宋体" w:eastAsia="宋体" w:hAnsi="宋体"/>
          <w:iCs/>
          <w:color w:val="000000"/>
          <w:sz w:val="24"/>
        </w:rPr>
        <w:t>，</w:t>
      </w:r>
      <w:r w:rsidRPr="006D0B3A">
        <w:rPr>
          <w:rFonts w:ascii="宋体" w:eastAsia="宋体" w:hAnsi="宋体" w:hint="eastAsia"/>
          <w:iCs/>
          <w:color w:val="000000"/>
          <w:sz w:val="24"/>
        </w:rPr>
        <w:t>请画出瓶子</w:t>
      </w:r>
      <w:r w:rsidRPr="006D0B3A">
        <w:rPr>
          <w:rFonts w:ascii="宋体" w:eastAsia="宋体" w:hAnsi="宋体"/>
          <w:iCs/>
          <w:color w:val="000000"/>
          <w:sz w:val="24"/>
        </w:rPr>
        <w:t>在竖直</w:t>
      </w:r>
      <w:r w:rsidRPr="006D0B3A">
        <w:rPr>
          <w:rFonts w:ascii="宋体" w:eastAsia="宋体" w:hAnsi="宋体" w:hint="eastAsia"/>
          <w:iCs/>
          <w:color w:val="000000"/>
          <w:sz w:val="24"/>
        </w:rPr>
        <w:t>方向</w:t>
      </w:r>
      <w:r>
        <w:rPr>
          <w:rFonts w:ascii="宋体" w:eastAsia="宋体" w:hAnsi="宋体"/>
          <w:iCs/>
          <w:color w:val="000000"/>
          <w:sz w:val="24"/>
        </w:rPr>
        <w:t>上</w:t>
      </w:r>
      <w:r w:rsidRPr="006D0B3A">
        <w:rPr>
          <w:rFonts w:ascii="宋体" w:eastAsia="宋体" w:hAnsi="宋体"/>
          <w:iCs/>
          <w:color w:val="000000"/>
          <w:sz w:val="24"/>
        </w:rPr>
        <w:t>受</w:t>
      </w:r>
      <w:r>
        <w:rPr>
          <w:rFonts w:ascii="宋体" w:eastAsia="宋体" w:hAnsi="宋体" w:hint="eastAsia"/>
          <w:iCs/>
          <w:color w:val="000000"/>
          <w:sz w:val="24"/>
        </w:rPr>
        <w:t>的所</w:t>
      </w:r>
      <w:r>
        <w:rPr>
          <w:rFonts w:ascii="宋体" w:eastAsia="宋体" w:hAnsi="宋体"/>
          <w:iCs/>
          <w:color w:val="000000"/>
          <w:sz w:val="24"/>
        </w:rPr>
        <w:t>有</w:t>
      </w:r>
      <w:r w:rsidRPr="006D0B3A">
        <w:rPr>
          <w:rFonts w:ascii="宋体" w:eastAsia="宋体" w:hAnsi="宋体"/>
          <w:iCs/>
          <w:color w:val="000000"/>
          <w:sz w:val="24"/>
        </w:rPr>
        <w:t>力。</w:t>
      </w:r>
    </w:p>
    <w:p w:rsidR="00896926" w:rsidRPr="006D0B3A" w:rsidRDefault="00896926" w:rsidP="00896926">
      <w:pPr>
        <w:rPr>
          <w:rFonts w:ascii="宋体" w:eastAsia="宋体" w:hAnsi="宋体" w:hint="eastAsia"/>
          <w:iCs/>
          <w:color w:val="000000"/>
          <w:sz w:val="24"/>
        </w:rPr>
      </w:pPr>
      <w:r w:rsidRPr="006D0B3A">
        <w:rPr>
          <w:rFonts w:ascii="宋体" w:eastAsia="宋体" w:hAnsi="宋体" w:hint="eastAsia"/>
          <w:iCs/>
          <w:color w:val="000000"/>
          <w:sz w:val="24"/>
        </w:rPr>
        <w:t>21</w:t>
      </w:r>
      <w:r w:rsidRPr="006D0B3A">
        <w:rPr>
          <w:rFonts w:ascii="宋体" w:eastAsia="宋体" w:hAnsi="宋体"/>
          <w:iCs/>
          <w:color w:val="000000"/>
          <w:sz w:val="24"/>
        </w:rPr>
        <w:t>（3分）如图所示,—束光从空气斜射向</w:t>
      </w:r>
      <w:r w:rsidRPr="006D0B3A">
        <w:rPr>
          <w:rFonts w:ascii="宋体" w:eastAsia="宋体" w:hAnsi="宋体" w:hint="eastAsia"/>
          <w:iCs/>
          <w:color w:val="000000"/>
          <w:sz w:val="24"/>
        </w:rPr>
        <w:t>水面</w:t>
      </w:r>
      <w:r w:rsidRPr="006D0B3A">
        <w:rPr>
          <w:rFonts w:ascii="宋体" w:eastAsia="宋体" w:hAnsi="宋体"/>
          <w:iCs/>
          <w:color w:val="000000"/>
          <w:sz w:val="24"/>
        </w:rPr>
        <w:t>，画出它的反射光线和进入水中光线的大致方向</w:t>
      </w:r>
    </w:p>
    <w:p w:rsidR="00896926" w:rsidRPr="006D0B3A" w:rsidRDefault="00896926" w:rsidP="00896926">
      <w:pPr>
        <w:rPr>
          <w:rFonts w:ascii="宋体" w:eastAsia="宋体" w:hAnsi="宋体"/>
          <w:iCs/>
          <w:color w:val="000000"/>
          <w:sz w:val="24"/>
        </w:rPr>
      </w:pPr>
      <w:r w:rsidRPr="006D0B3A">
        <w:rPr>
          <w:rFonts w:ascii="宋体" w:eastAsia="宋体" w:hAnsi="宋体" w:hint="eastAsia"/>
          <w:iCs/>
          <w:color w:val="000000"/>
          <w:sz w:val="24"/>
        </w:rPr>
        <w:t>22</w:t>
      </w:r>
      <w:r w:rsidRPr="006D0B3A">
        <w:rPr>
          <w:rFonts w:ascii="宋体" w:eastAsia="宋体" w:hAnsi="宋体"/>
          <w:iCs/>
          <w:color w:val="000000"/>
          <w:sz w:val="24"/>
        </w:rPr>
        <w:t>（3分）闭合开关后，小磁针静止</w:t>
      </w:r>
      <w:r w:rsidRPr="006D0B3A">
        <w:rPr>
          <w:rFonts w:ascii="宋体" w:eastAsia="宋体" w:hAnsi="宋体" w:hint="eastAsia"/>
          <w:iCs/>
          <w:color w:val="000000"/>
          <w:sz w:val="24"/>
        </w:rPr>
        <w:t>在</w:t>
      </w:r>
      <w:r w:rsidRPr="006D0B3A">
        <w:rPr>
          <w:rFonts w:ascii="宋体" w:eastAsia="宋体" w:hAnsi="宋体"/>
          <w:iCs/>
          <w:color w:val="000000"/>
          <w:sz w:val="24"/>
        </w:rPr>
        <w:t>如图</w:t>
      </w:r>
      <w:r w:rsidRPr="006D0B3A">
        <w:rPr>
          <w:rFonts w:ascii="宋体" w:eastAsia="宋体" w:hAnsi="宋体" w:hint="eastAsia"/>
          <w:iCs/>
          <w:color w:val="000000"/>
          <w:sz w:val="24"/>
        </w:rPr>
        <w:t>所示的</w:t>
      </w:r>
      <w:r w:rsidRPr="006D0B3A">
        <w:rPr>
          <w:rFonts w:ascii="宋体" w:eastAsia="宋体" w:hAnsi="宋体"/>
          <w:iCs/>
          <w:color w:val="000000"/>
          <w:sz w:val="24"/>
        </w:rPr>
        <w:t>位置</w:t>
      </w:r>
      <w:r w:rsidRPr="006D0B3A">
        <w:rPr>
          <w:rFonts w:ascii="宋体" w:eastAsia="宋体" w:hAnsi="宋体" w:hint="eastAsia"/>
          <w:iCs/>
          <w:color w:val="000000"/>
          <w:sz w:val="24"/>
        </w:rPr>
        <w:t>，</w:t>
      </w:r>
      <w:r w:rsidRPr="006D0B3A">
        <w:rPr>
          <w:rFonts w:ascii="宋体" w:eastAsia="宋体" w:hAnsi="宋体"/>
          <w:iCs/>
          <w:color w:val="000000"/>
          <w:sz w:val="24"/>
        </w:rPr>
        <w:t>请用箭头标出螺线管中</w:t>
      </w:r>
      <w:r w:rsidRPr="006D0B3A">
        <w:rPr>
          <w:rFonts w:ascii="宋体" w:eastAsia="宋体" w:hAnsi="宋体" w:hint="eastAsia"/>
          <w:iCs/>
          <w:color w:val="000000"/>
          <w:sz w:val="24"/>
        </w:rPr>
        <w:t>a</w:t>
      </w:r>
      <w:r w:rsidRPr="006D0B3A">
        <w:rPr>
          <w:rFonts w:ascii="宋体" w:eastAsia="宋体" w:hAnsi="宋体"/>
          <w:iCs/>
          <w:color w:val="000000"/>
          <w:sz w:val="24"/>
        </w:rPr>
        <w:t>处的电</w:t>
      </w:r>
      <w:r w:rsidRPr="006D0B3A">
        <w:rPr>
          <w:rFonts w:ascii="宋体" w:eastAsia="宋体" w:hAnsi="宋体" w:hint="eastAsia"/>
          <w:iCs/>
          <w:color w:val="000000"/>
          <w:sz w:val="24"/>
        </w:rPr>
        <w:t>流</w:t>
      </w:r>
      <w:r w:rsidRPr="006D0B3A">
        <w:rPr>
          <w:rFonts w:ascii="宋体" w:eastAsia="宋体" w:hAnsi="宋体"/>
          <w:iCs/>
          <w:color w:val="000000"/>
          <w:sz w:val="24"/>
        </w:rPr>
        <w:t>方向，和b处的磁</w:t>
      </w:r>
      <w:r w:rsidRPr="006D0B3A">
        <w:rPr>
          <w:rFonts w:ascii="宋体" w:eastAsia="宋体" w:hAnsi="宋体" w:hint="eastAsia"/>
          <w:iCs/>
          <w:color w:val="000000"/>
          <w:sz w:val="24"/>
        </w:rPr>
        <w:t>感</w:t>
      </w:r>
      <w:r w:rsidRPr="006D0B3A">
        <w:rPr>
          <w:rFonts w:ascii="宋体" w:eastAsia="宋体" w:hAnsi="宋体"/>
          <w:iCs/>
          <w:color w:val="000000"/>
          <w:sz w:val="24"/>
        </w:rPr>
        <w:t>线方向</w:t>
      </w:r>
    </w:p>
    <w:p w:rsidR="00896926" w:rsidRDefault="00896926" w:rsidP="00896926">
      <w:pPr>
        <w:rPr>
          <w:b/>
          <w:iCs/>
          <w:color w:val="000000"/>
          <w:sz w:val="24"/>
        </w:rPr>
      </w:pPr>
      <w:r>
        <w:rPr>
          <w:noProof/>
        </w:rPr>
        <w:drawing>
          <wp:anchor distT="0" distB="0" distL="0" distR="0" simplePos="0" relativeHeight="251667456" behindDoc="1" locked="0" layoutInCell="1" allowOverlap="1">
            <wp:simplePos x="0" y="0"/>
            <wp:positionH relativeFrom="page">
              <wp:posOffset>4735830</wp:posOffset>
            </wp:positionH>
            <wp:positionV relativeFrom="margin">
              <wp:posOffset>4463415</wp:posOffset>
            </wp:positionV>
            <wp:extent cx="1384935" cy="1102995"/>
            <wp:effectExtent l="0" t="0" r="5715" b="1905"/>
            <wp:wrapNone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ap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bright="-20000" contrast="40000"/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935" cy="110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2122805</wp:posOffset>
            </wp:positionH>
            <wp:positionV relativeFrom="paragraph">
              <wp:posOffset>95250</wp:posOffset>
            </wp:positionV>
            <wp:extent cx="1316355" cy="1045210"/>
            <wp:effectExtent l="0" t="0" r="0" b="2540"/>
            <wp:wrapSquare wrapText="bothSides"/>
            <wp:docPr id="52" name="图片 52" descr="360截图20210616195402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360截图2021061619540256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bright="-4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355" cy="104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6926" w:rsidRDefault="00896926" w:rsidP="00896926">
      <w:pPr>
        <w:tabs>
          <w:tab w:val="left" w:pos="1155"/>
        </w:tabs>
        <w:rPr>
          <w:rFonts w:hint="eastAsia"/>
          <w:b/>
          <w:iCs/>
          <w:color w:val="000000"/>
          <w:sz w:val="24"/>
        </w:rPr>
      </w:pPr>
      <w:r>
        <w:rPr>
          <w:noProof/>
        </w:rPr>
        <w:drawing>
          <wp:anchor distT="0" distB="240665" distL="0" distR="0" simplePos="0" relativeHeight="251666432" behindDoc="1" locked="0" layoutInCell="1" allowOverlap="1">
            <wp:simplePos x="0" y="0"/>
            <wp:positionH relativeFrom="page">
              <wp:posOffset>1339850</wp:posOffset>
            </wp:positionH>
            <wp:positionV relativeFrom="margin">
              <wp:posOffset>4848225</wp:posOffset>
            </wp:positionV>
            <wp:extent cx="1202055" cy="535305"/>
            <wp:effectExtent l="0" t="0" r="0" b="0"/>
            <wp:wrapNone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ap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lum bright="-20000" contrast="4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055" cy="53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b/>
          <w:iCs/>
          <w:color w:val="000000"/>
          <w:sz w:val="24"/>
        </w:rPr>
        <w:t xml:space="preserve"> </w:t>
      </w:r>
      <w:r>
        <w:rPr>
          <w:b/>
          <w:iCs/>
          <w:color w:val="000000"/>
          <w:sz w:val="24"/>
        </w:rPr>
        <w:tab/>
      </w:r>
    </w:p>
    <w:p w:rsidR="00896926" w:rsidRPr="00511CF2" w:rsidRDefault="00896926" w:rsidP="00896926">
      <w:pPr>
        <w:jc w:val="center"/>
        <w:rPr>
          <w:rFonts w:hint="eastAsia"/>
          <w:b/>
          <w:iCs/>
          <w:color w:val="000000"/>
          <w:sz w:val="24"/>
        </w:rPr>
      </w:pPr>
    </w:p>
    <w:p w:rsidR="00896926" w:rsidRPr="007724FB" w:rsidRDefault="00896926" w:rsidP="00896926">
      <w:pPr>
        <w:rPr>
          <w:rFonts w:ascii="MingLiU" w:eastAsia="DengXian" w:hAnsi="MingLiU" w:cs="MingLiU" w:hint="eastAsia"/>
          <w:color w:val="000000"/>
          <w:sz w:val="24"/>
          <w:lang w:val="zh-CN" w:bidi="zh-CN"/>
        </w:rPr>
      </w:pPr>
    </w:p>
    <w:p w:rsidR="00896926" w:rsidRDefault="00896926" w:rsidP="00896926">
      <w:pPr>
        <w:rPr>
          <w:rFonts w:ascii="宋体" w:eastAsia="宋体" w:hAnsi="宋体" w:cs="MingLiU"/>
          <w:color w:val="000000"/>
          <w:sz w:val="24"/>
          <w:lang w:val="zh-CN" w:bidi="zh-CN"/>
        </w:rPr>
      </w:pPr>
      <w:r w:rsidRPr="00797C85">
        <w:rPr>
          <w:rFonts w:ascii="宋体" w:eastAsia="宋体" w:hAnsi="宋体" w:cs="MingLiU"/>
          <w:color w:val="000000"/>
          <w:sz w:val="24"/>
          <w:lang w:val="zh-CN" w:bidi="zh-CN"/>
        </w:rPr>
        <w:t>四</w:t>
      </w:r>
      <w:r w:rsidRPr="00797C85">
        <w:rPr>
          <w:rFonts w:ascii="宋体" w:eastAsia="宋体" w:hAnsi="宋体" w:cs="MingLiU" w:hint="eastAsia"/>
          <w:color w:val="000000"/>
          <w:sz w:val="24"/>
          <w:lang w:val="zh-CN" w:bidi="zh-CN"/>
        </w:rPr>
        <w:t>、</w:t>
      </w:r>
      <w:r w:rsidRPr="00FC58E9">
        <w:rPr>
          <w:rFonts w:ascii="宋体" w:eastAsia="宋体" w:hAnsi="宋体" w:cs="MingLiU"/>
          <w:color w:val="000000"/>
          <w:sz w:val="24"/>
          <w:lang w:val="zh-CN" w:bidi="zh-CN"/>
        </w:rPr>
        <w:t>实验探究题（本大题共</w:t>
      </w:r>
      <w:r w:rsidRPr="00FC58E9">
        <w:rPr>
          <w:rFonts w:ascii="宋体" w:eastAsia="宋体" w:hAnsi="宋体"/>
          <w:color w:val="000000"/>
          <w:sz w:val="24"/>
          <w:lang w:val="zh-CN" w:bidi="zh-CN"/>
        </w:rPr>
        <w:t>2</w:t>
      </w:r>
      <w:r w:rsidRPr="00FC58E9">
        <w:rPr>
          <w:rFonts w:ascii="宋体" w:eastAsia="宋体" w:hAnsi="宋体" w:cs="MingLiU"/>
          <w:color w:val="000000"/>
          <w:sz w:val="24"/>
          <w:lang w:val="zh-CN" w:bidi="zh-CN"/>
        </w:rPr>
        <w:t>小题，共</w:t>
      </w:r>
      <w:r w:rsidRPr="00FC58E9">
        <w:rPr>
          <w:rFonts w:ascii="宋体" w:eastAsia="宋体" w:hAnsi="宋体"/>
          <w:color w:val="000000"/>
          <w:sz w:val="24"/>
          <w:lang w:val="zh-CN" w:bidi="zh-CN"/>
        </w:rPr>
        <w:t>20</w:t>
      </w:r>
      <w:r>
        <w:rPr>
          <w:rFonts w:ascii="宋体" w:eastAsia="宋体" w:hAnsi="宋体" w:cs="MingLiU"/>
          <w:color w:val="000000"/>
          <w:sz w:val="24"/>
          <w:lang w:val="zh-CN" w:bidi="zh-CN"/>
        </w:rPr>
        <w:t>分。按要求完成下列各题。）</w:t>
      </w:r>
    </w:p>
    <w:p w:rsidR="00896926" w:rsidRPr="00FC58E9" w:rsidRDefault="00896926" w:rsidP="00896926">
      <w:pPr>
        <w:rPr>
          <w:rFonts w:ascii="宋体" w:eastAsia="宋体" w:hAnsi="宋体" w:cs="MingLiU" w:hint="eastAsia"/>
          <w:color w:val="000000"/>
          <w:sz w:val="24"/>
          <w:lang w:val="zh-CN" w:bidi="zh-CN"/>
        </w:rPr>
      </w:pPr>
    </w:p>
    <w:p w:rsidR="00896926" w:rsidRPr="00797C85" w:rsidRDefault="00896926" w:rsidP="00896926">
      <w:pPr>
        <w:tabs>
          <w:tab w:val="left" w:leader="underscore" w:pos="5903"/>
        </w:tabs>
        <w:spacing w:line="399" w:lineRule="exact"/>
        <w:rPr>
          <w:rFonts w:ascii="宋体" w:eastAsia="宋体" w:hAnsi="宋体" w:cs="宋体" w:hint="eastAsia"/>
          <w:color w:val="000000"/>
          <w:sz w:val="24"/>
          <w:lang w:bidi="en-US"/>
        </w:rPr>
      </w:pPr>
      <w:r w:rsidRPr="00FC58E9">
        <w:rPr>
          <w:rFonts w:ascii="宋体" w:eastAsia="宋体" w:hAnsi="宋体"/>
          <w:color w:val="000000"/>
          <w:sz w:val="24"/>
          <w:lang w:bidi="en-US"/>
        </w:rPr>
        <w:t xml:space="preserve">23. </w:t>
      </w:r>
      <w:r w:rsidRPr="00FC58E9">
        <w:rPr>
          <w:rFonts w:ascii="宋体" w:eastAsia="宋体" w:hAnsi="宋体" w:cs="宋体" w:hint="eastAsia"/>
          <w:color w:val="000000"/>
          <w:sz w:val="24"/>
          <w:lang w:val="zh-CN" w:bidi="zh-CN"/>
        </w:rPr>
        <w:t>（</w:t>
      </w:r>
      <w:r w:rsidRPr="00FC58E9">
        <w:rPr>
          <w:rFonts w:ascii="宋体" w:eastAsia="宋体" w:hAnsi="宋体"/>
          <w:color w:val="000000"/>
          <w:sz w:val="24"/>
          <w:lang w:val="zh-CN" w:bidi="zh-CN"/>
        </w:rPr>
        <w:t>8</w:t>
      </w:r>
      <w:r w:rsidRPr="00FC58E9">
        <w:rPr>
          <w:rFonts w:ascii="宋体" w:eastAsia="宋体" w:hAnsi="宋体" w:cs="MingLiU"/>
          <w:color w:val="000000"/>
          <w:sz w:val="24"/>
          <w:lang w:val="zh-CN" w:bidi="zh-CN"/>
        </w:rPr>
        <w:t xml:space="preserve">分）如图甲所示，是课外兴趣小组的同学们在探究“滑 动摩擦力的大小与压力大小有什么关系”的实验装置图。 跨过光滑定滑轮的细线两端分别与木块和弹簧测力计相 连，滑轮和木块间的细线保持水平，在木块上方放置祛码。 缓慢向左拉动水平放置的木板，当木块和祛码相对桌面静 止且木板仍在继续滑动时，弹簧测力计的示数即等于木块 </w:t>
      </w:r>
      <w:r w:rsidRPr="00797C85">
        <w:rPr>
          <w:rFonts w:ascii="宋体" w:eastAsia="宋体" w:hAnsi="宋体" w:cs="MingLiU"/>
          <w:color w:val="000000"/>
          <w:sz w:val="24"/>
          <w:lang w:val="zh-CN" w:bidi="zh-CN"/>
        </w:rPr>
        <w:t>受到的滑动縻擦力的大小</w:t>
      </w:r>
      <w:r w:rsidRPr="00797C85">
        <w:rPr>
          <w:rFonts w:ascii="宋体" w:eastAsia="宋体" w:hAnsi="宋体" w:cs="MingLiU" w:hint="eastAsia"/>
          <w:color w:val="000000"/>
          <w:sz w:val="24"/>
          <w:lang w:val="zh-CN" w:bidi="zh-CN"/>
        </w:rPr>
        <w:t>。</w:t>
      </w:r>
    </w:p>
    <w:p w:rsidR="00896926" w:rsidRPr="007724FB" w:rsidRDefault="00896926" w:rsidP="00896926">
      <w:pPr>
        <w:tabs>
          <w:tab w:val="left" w:leader="underscore" w:pos="5903"/>
        </w:tabs>
        <w:spacing w:line="399" w:lineRule="exact"/>
        <w:rPr>
          <w:rFonts w:ascii="MingLiU" w:eastAsia="DengXian" w:hAnsi="MingLiU" w:cs="MingLiU" w:hint="eastAsia"/>
          <w:color w:val="000000"/>
          <w:sz w:val="24"/>
          <w:u w:val="single"/>
          <w:lang w:val="zh-CN" w:bidi="zh-CN"/>
        </w:rPr>
      </w:pPr>
      <w:r>
        <w:rPr>
          <w:rFonts w:ascii="宋体" w:eastAsia="宋体" w:hAnsi="宋体" w:cs="宋体" w:hint="eastAsia"/>
          <w:color w:val="000000"/>
          <w:sz w:val="24"/>
          <w:lang w:bidi="en-US"/>
        </w:rPr>
        <w:t>（1）</w:t>
      </w:r>
      <w:r>
        <w:rPr>
          <w:rFonts w:ascii="MingLiU" w:eastAsia="MingLiU" w:hAnsi="MingLiU" w:cs="MingLiU"/>
          <w:color w:val="000000"/>
          <w:sz w:val="24"/>
          <w:lang w:val="zh-CN" w:bidi="zh-CN"/>
        </w:rPr>
        <w:t>定滑轮的作用是改变力的方向</w:t>
      </w:r>
      <w:r w:rsidRPr="007724FB">
        <w:rPr>
          <w:rFonts w:ascii="MingLiU" w:eastAsia="DengXian" w:hAnsi="MingLiU" w:cs="MingLiU" w:hint="eastAsia"/>
          <w:color w:val="000000"/>
          <w:sz w:val="24"/>
          <w:lang w:val="zh-CN" w:bidi="zh-CN"/>
        </w:rPr>
        <w:t>，</w:t>
      </w:r>
      <w:r w:rsidRPr="00FC58E9">
        <w:rPr>
          <w:rFonts w:ascii="MingLiU" w:eastAsia="MingLiU" w:hAnsi="MingLiU" w:cs="MingLiU"/>
          <w:color w:val="000000"/>
          <w:sz w:val="24"/>
          <w:lang w:val="zh-CN" w:bidi="zh-CN"/>
        </w:rPr>
        <w:t>但不能改变力的</w:t>
      </w:r>
      <w:r w:rsidRPr="007724FB">
        <w:rPr>
          <w:rFonts w:ascii="MingLiU" w:eastAsia="DengXian" w:hAnsi="MingLiU" w:cs="MingLiU" w:hint="eastAsia"/>
          <w:color w:val="000000"/>
          <w:sz w:val="24"/>
          <w:u w:val="single"/>
          <w:lang w:val="zh-CN" w:bidi="zh-CN"/>
        </w:rPr>
        <w:t xml:space="preserve">     </w:t>
      </w:r>
      <w:r w:rsidRPr="007724FB">
        <w:rPr>
          <w:rFonts w:ascii="MingLiU" w:eastAsia="DengXian" w:hAnsi="MingLiU" w:cs="MingLiU"/>
          <w:color w:val="000000"/>
          <w:sz w:val="24"/>
          <w:u w:val="single"/>
          <w:lang w:val="zh-CN" w:bidi="zh-CN"/>
        </w:rPr>
        <w:t xml:space="preserve">      </w:t>
      </w:r>
      <w:r w:rsidRPr="007724FB">
        <w:rPr>
          <w:rFonts w:ascii="MingLiU" w:eastAsia="DengXian" w:hAnsi="MingLiU" w:cs="MingLiU" w:hint="eastAsia"/>
          <w:color w:val="000000"/>
          <w:sz w:val="24"/>
          <w:u w:val="single"/>
          <w:lang w:val="zh-CN" w:bidi="zh-CN"/>
        </w:rPr>
        <w:t xml:space="preserve">  </w:t>
      </w:r>
    </w:p>
    <w:p w:rsidR="00896926" w:rsidRPr="00FC58E9" w:rsidRDefault="00896926" w:rsidP="00896926">
      <w:pPr>
        <w:tabs>
          <w:tab w:val="left" w:leader="underscore" w:pos="6348"/>
        </w:tabs>
        <w:spacing w:line="399" w:lineRule="exact"/>
        <w:rPr>
          <w:rFonts w:ascii="宋体" w:eastAsia="宋体" w:hAnsi="宋体" w:cs="MingLiU" w:hint="eastAsia"/>
          <w:color w:val="000000"/>
          <w:sz w:val="24"/>
          <w:lang w:val="zh-CN" w:bidi="zh-CN"/>
        </w:rPr>
      </w:pPr>
      <w:r w:rsidRPr="00FC58E9">
        <w:rPr>
          <w:rFonts w:ascii="宋体" w:eastAsia="宋体" w:hAnsi="宋体" w:cs="宋体" w:hint="eastAsia"/>
          <w:color w:val="000000"/>
          <w:sz w:val="24"/>
          <w:lang w:val="zh-CN" w:bidi="zh-CN"/>
        </w:rPr>
        <w:t>（</w:t>
      </w:r>
      <w:r w:rsidRPr="00FC58E9">
        <w:rPr>
          <w:rFonts w:ascii="宋体" w:eastAsia="宋体" w:hAnsi="宋体"/>
          <w:color w:val="000000"/>
          <w:sz w:val="24"/>
          <w:lang w:val="zh-CN" w:bidi="zh-CN"/>
        </w:rPr>
        <w:t>2</w:t>
      </w:r>
      <w:r w:rsidRPr="00FC58E9">
        <w:rPr>
          <w:rFonts w:ascii="宋体" w:eastAsia="宋体" w:hAnsi="宋体" w:cs="宋体" w:hint="eastAsia"/>
          <w:color w:val="000000"/>
          <w:sz w:val="24"/>
          <w:lang w:val="zh-CN" w:bidi="zh-CN"/>
        </w:rPr>
        <w:t>）</w:t>
      </w:r>
      <w:r w:rsidRPr="00FC58E9">
        <w:rPr>
          <w:rFonts w:ascii="宋体" w:eastAsia="宋体" w:hAnsi="宋体" w:cs="MingLiU"/>
          <w:color w:val="000000"/>
          <w:sz w:val="24"/>
          <w:lang w:val="zh-CN" w:bidi="zh-CN"/>
        </w:rPr>
        <w:t xml:space="preserve">弹簧测力计的示数等于木块受到的滑动摩擦力大小的依据 </w:t>
      </w:r>
      <w:r w:rsidRPr="00797C85">
        <w:rPr>
          <w:rFonts w:ascii="宋体" w:eastAsia="宋体" w:hAnsi="宋体" w:cs="MingLiU"/>
          <w:color w:val="000000"/>
          <w:sz w:val="24"/>
          <w:lang w:val="zh-CN" w:bidi="zh-CN"/>
        </w:rPr>
        <w:t xml:space="preserve">是：木块在水平方向上受到的力是 </w:t>
      </w:r>
      <w:r w:rsidRPr="00797C85">
        <w:rPr>
          <w:rFonts w:ascii="宋体" w:eastAsia="宋体" w:hAnsi="宋体" w:cs="MingLiU"/>
          <w:color w:val="000000"/>
          <w:sz w:val="24"/>
          <w:u w:val="single"/>
          <w:lang w:val="zh-CN" w:bidi="zh-CN"/>
        </w:rPr>
        <w:t xml:space="preserve">            </w:t>
      </w:r>
      <w:r w:rsidRPr="00797C85">
        <w:rPr>
          <w:rFonts w:ascii="宋体" w:eastAsia="宋体" w:hAnsi="宋体" w:cs="MingLiU"/>
          <w:color w:val="000000"/>
          <w:sz w:val="24"/>
          <w:lang w:val="zh-CN" w:bidi="zh-CN"/>
        </w:rPr>
        <w:t xml:space="preserve"> </w:t>
      </w:r>
      <w:r w:rsidRPr="00FC58E9">
        <w:rPr>
          <w:rFonts w:ascii="宋体" w:eastAsia="宋体" w:hAnsi="宋体" w:cs="MingLiU"/>
          <w:color w:val="000000"/>
          <w:sz w:val="24"/>
          <w:lang w:val="zh-CN" w:bidi="zh-CN"/>
        </w:rPr>
        <w:t>（选填“平衡力”或“非平衡力”</w:t>
      </w:r>
      <w:r w:rsidRPr="00797C85">
        <w:rPr>
          <w:rFonts w:ascii="宋体" w:eastAsia="宋体" w:hAnsi="宋体" w:cs="MingLiU" w:hint="eastAsia"/>
          <w:color w:val="000000"/>
          <w:sz w:val="24"/>
          <w:lang w:val="zh-CN" w:bidi="zh-CN"/>
        </w:rPr>
        <w:t>）</w:t>
      </w:r>
    </w:p>
    <w:p w:rsidR="00896926" w:rsidRPr="00FC58E9" w:rsidRDefault="00896926" w:rsidP="00896926">
      <w:pPr>
        <w:spacing w:line="399" w:lineRule="exact"/>
        <w:rPr>
          <w:rFonts w:ascii="宋体" w:eastAsia="宋体" w:hAnsi="宋体" w:cs="宋体"/>
          <w:color w:val="000000"/>
          <w:sz w:val="24"/>
          <w:lang w:val="zh-CN" w:bidi="zh-CN"/>
        </w:rPr>
      </w:pPr>
      <w:r w:rsidRPr="00FC58E9">
        <w:rPr>
          <w:rFonts w:ascii="宋体" w:eastAsia="宋体" w:hAnsi="宋体" w:cs="宋体" w:hint="eastAsia"/>
          <w:color w:val="000000"/>
          <w:sz w:val="24"/>
          <w:lang w:val="zh-CN" w:bidi="zh-CN"/>
        </w:rPr>
        <w:t>（</w:t>
      </w:r>
      <w:r w:rsidRPr="00FC58E9">
        <w:rPr>
          <w:rFonts w:ascii="宋体" w:eastAsia="宋体" w:hAnsi="宋体" w:cs="宋体"/>
          <w:color w:val="000000"/>
          <w:sz w:val="24"/>
          <w:lang w:val="zh-CN" w:bidi="zh-CN"/>
        </w:rPr>
        <w:t>3</w:t>
      </w:r>
      <w:r w:rsidRPr="00FC58E9">
        <w:rPr>
          <w:rFonts w:ascii="宋体" w:eastAsia="宋体" w:hAnsi="宋体" w:cs="宋体" w:hint="eastAsia"/>
          <w:color w:val="000000"/>
          <w:sz w:val="24"/>
          <w:lang w:val="zh-CN" w:bidi="zh-CN"/>
        </w:rPr>
        <w:t>）</w:t>
      </w:r>
      <w:r w:rsidRPr="00FC58E9">
        <w:rPr>
          <w:rFonts w:ascii="宋体" w:eastAsia="宋体" w:hAnsi="宋体" w:cs="宋体"/>
          <w:color w:val="000000"/>
          <w:sz w:val="24"/>
          <w:lang w:val="zh-CN" w:bidi="zh-CN"/>
        </w:rPr>
        <w:t>如图乙,是在某次实验中弹簧测力计的读数示意图，由此可知，木块与木板间的滑动摩擦力的大小是</w:t>
      </w:r>
      <w:r w:rsidRPr="00797C85">
        <w:rPr>
          <w:rFonts w:ascii="宋体" w:eastAsia="宋体" w:hAnsi="宋体" w:cs="宋体" w:hint="eastAsia"/>
          <w:color w:val="000000"/>
          <w:sz w:val="24"/>
          <w:u w:val="single"/>
          <w:lang w:val="zh-CN" w:bidi="zh-CN"/>
        </w:rPr>
        <w:t xml:space="preserve">  </w:t>
      </w:r>
      <w:r>
        <w:rPr>
          <w:rFonts w:ascii="宋体" w:eastAsia="宋体" w:hAnsi="宋体" w:cs="宋体"/>
          <w:color w:val="000000"/>
          <w:sz w:val="24"/>
          <w:u w:val="single"/>
          <w:lang w:val="zh-CN" w:bidi="zh-CN"/>
        </w:rPr>
        <w:t xml:space="preserve">  </w:t>
      </w:r>
      <w:r w:rsidRPr="00797C85">
        <w:rPr>
          <w:rFonts w:ascii="宋体" w:eastAsia="宋体" w:hAnsi="宋体" w:cs="宋体" w:hint="eastAsia"/>
          <w:color w:val="000000"/>
          <w:sz w:val="24"/>
          <w:u w:val="single"/>
          <w:lang w:val="zh-CN" w:bidi="zh-CN"/>
        </w:rPr>
        <w:t xml:space="preserve">  </w:t>
      </w:r>
      <w:r w:rsidRPr="00FC58E9">
        <w:rPr>
          <w:rFonts w:ascii="宋体" w:eastAsia="宋体" w:hAnsi="宋体" w:cs="宋体"/>
          <w:color w:val="000000"/>
          <w:sz w:val="24"/>
          <w:lang w:val="zh-CN" w:bidi="zh-CN"/>
        </w:rPr>
        <w:t>N；</w:t>
      </w:r>
    </w:p>
    <w:p w:rsidR="00896926" w:rsidRDefault="00896926" w:rsidP="00896926">
      <w:pPr>
        <w:spacing w:line="399" w:lineRule="exact"/>
        <w:rPr>
          <w:rFonts w:ascii="宋体" w:eastAsia="宋体" w:hAnsi="宋体" w:cs="宋体"/>
          <w:color w:val="000000"/>
          <w:sz w:val="24"/>
          <w:lang w:bidi="en-US"/>
        </w:rPr>
      </w:pPr>
      <w:r>
        <w:rPr>
          <w:rFonts w:ascii="宋体" w:eastAsia="宋体" w:hAnsi="宋体" w:cs="宋体"/>
          <w:noProof/>
          <w:color w:val="000000"/>
          <w:sz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page">
              <wp:posOffset>1223645</wp:posOffset>
            </wp:positionH>
            <wp:positionV relativeFrom="paragraph">
              <wp:posOffset>733425</wp:posOffset>
            </wp:positionV>
            <wp:extent cx="1749425" cy="1402080"/>
            <wp:effectExtent l="0" t="0" r="3175" b="7620"/>
            <wp:wrapSquare wrapText="bothSides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ap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425" cy="140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58E9">
        <w:rPr>
          <w:rFonts w:ascii="宋体" w:eastAsia="宋体" w:hAnsi="宋体" w:cs="宋体" w:hint="eastAsia"/>
          <w:color w:val="000000"/>
          <w:sz w:val="24"/>
          <w:lang w:val="zh-CN" w:bidi="zh-CN"/>
        </w:rPr>
        <w:t>（</w:t>
      </w:r>
      <w:r w:rsidRPr="00FC58E9">
        <w:rPr>
          <w:rFonts w:ascii="宋体" w:eastAsia="宋体" w:hAnsi="宋体" w:cs="宋体"/>
          <w:color w:val="000000"/>
          <w:sz w:val="24"/>
          <w:lang w:val="zh-CN" w:bidi="zh-CN"/>
        </w:rPr>
        <w:t>4</w:t>
      </w:r>
      <w:r w:rsidRPr="00FC58E9">
        <w:rPr>
          <w:rFonts w:ascii="宋体" w:eastAsia="宋体" w:hAnsi="宋体" w:cs="宋体" w:hint="eastAsia"/>
          <w:color w:val="000000"/>
          <w:sz w:val="24"/>
          <w:lang w:val="zh-CN" w:bidi="zh-CN"/>
        </w:rPr>
        <w:t>）</w:t>
      </w:r>
      <w:r w:rsidRPr="00797C85">
        <w:rPr>
          <w:rFonts w:ascii="宋体" w:eastAsia="宋体" w:hAnsi="宋体" w:cs="宋体"/>
          <w:color w:val="000000"/>
          <w:sz w:val="24"/>
          <w:lang w:val="zh-CN" w:bidi="zh-CN"/>
        </w:rPr>
        <w:t>多次改变</w:t>
      </w:r>
      <w:r w:rsidRPr="00797C85">
        <w:rPr>
          <w:rFonts w:ascii="宋体" w:eastAsia="宋体" w:hAnsi="宋体" w:cs="宋体" w:hint="eastAsia"/>
          <w:color w:val="000000"/>
          <w:sz w:val="24"/>
          <w:lang w:val="zh-CN" w:bidi="zh-CN"/>
        </w:rPr>
        <w:t>钩</w:t>
      </w:r>
      <w:r w:rsidRPr="00FC58E9">
        <w:rPr>
          <w:rFonts w:ascii="宋体" w:eastAsia="宋体" w:hAnsi="宋体" w:cs="宋体"/>
          <w:color w:val="000000"/>
          <w:sz w:val="24"/>
          <w:lang w:val="zh-CN" w:bidi="zh-CN"/>
        </w:rPr>
        <w:t>码的质量，探究得出：接触面粗糙程度相同时，</w:t>
      </w:r>
      <w:r w:rsidRPr="00797C85">
        <w:rPr>
          <w:rFonts w:ascii="宋体" w:eastAsia="宋体" w:hAnsi="宋体" w:cs="宋体" w:hint="eastAsia"/>
          <w:color w:val="000000"/>
          <w:sz w:val="24"/>
          <w:lang w:val="zh-CN" w:bidi="zh-CN"/>
        </w:rPr>
        <w:t>板</w:t>
      </w:r>
      <w:r w:rsidRPr="00797C85">
        <w:rPr>
          <w:rFonts w:ascii="宋体" w:eastAsia="宋体" w:hAnsi="宋体" w:cs="宋体"/>
          <w:color w:val="000000"/>
          <w:sz w:val="24"/>
          <w:lang w:val="zh-CN" w:bidi="zh-CN"/>
        </w:rPr>
        <w:t>间的滑动摩擦力</w:t>
      </w:r>
      <w:r w:rsidRPr="00797C85">
        <w:rPr>
          <w:rFonts w:ascii="宋体" w:eastAsia="宋体" w:hAnsi="宋体" w:cs="宋体"/>
          <w:color w:val="000000"/>
          <w:sz w:val="24"/>
          <w:u w:val="single"/>
          <w:lang w:val="zh-CN" w:bidi="zh-CN"/>
        </w:rPr>
        <w:tab/>
        <w:t xml:space="preserve">      </w:t>
      </w:r>
      <w:r w:rsidRPr="00797C85">
        <w:rPr>
          <w:rFonts w:ascii="宋体" w:eastAsia="宋体" w:hAnsi="宋体" w:cs="宋体"/>
          <w:color w:val="000000"/>
          <w:sz w:val="24"/>
          <w:lang w:val="zh-CN" w:bidi="zh-CN"/>
        </w:rPr>
        <w:t>（选填“越大”.“越</w:t>
      </w:r>
      <w:r w:rsidRPr="00797C85">
        <w:rPr>
          <w:rFonts w:ascii="宋体" w:eastAsia="宋体" w:hAnsi="宋体" w:cs="宋体" w:hint="eastAsia"/>
          <w:color w:val="000000"/>
          <w:sz w:val="24"/>
          <w:lang w:bidi="en-US"/>
        </w:rPr>
        <w:t>小</w:t>
      </w:r>
      <w:r w:rsidRPr="00797C85">
        <w:rPr>
          <w:rFonts w:ascii="宋体" w:eastAsia="宋体" w:hAnsi="宋体" w:cs="Microsoft JhengHei Light"/>
          <w:color w:val="000000"/>
          <w:sz w:val="24"/>
          <w:lang w:bidi="en-US"/>
        </w:rPr>
        <w:t>”</w:t>
      </w:r>
      <w:r w:rsidRPr="00797C85">
        <w:rPr>
          <w:rFonts w:ascii="宋体" w:eastAsia="宋体" w:hAnsi="宋体" w:cs="宋体" w:hint="eastAsia"/>
          <w:color w:val="000000"/>
          <w:sz w:val="24"/>
          <w:lang w:bidi="en-US"/>
        </w:rPr>
        <w:t>或</w:t>
      </w:r>
      <w:r w:rsidRPr="00797C85">
        <w:rPr>
          <w:rFonts w:ascii="宋体" w:eastAsia="宋体" w:hAnsi="宋体" w:cs="Microsoft JhengHei Light"/>
          <w:color w:val="000000"/>
          <w:sz w:val="24"/>
          <w:lang w:bidi="en-US"/>
        </w:rPr>
        <w:t>“</w:t>
      </w:r>
      <w:r w:rsidRPr="00797C85">
        <w:rPr>
          <w:rFonts w:ascii="宋体" w:eastAsia="宋体" w:hAnsi="宋体" w:cs="宋体" w:hint="eastAsia"/>
          <w:color w:val="000000"/>
          <w:sz w:val="24"/>
          <w:lang w:bidi="en-US"/>
        </w:rPr>
        <w:t>不变</w:t>
      </w:r>
      <w:r w:rsidRPr="00797C85">
        <w:rPr>
          <w:rFonts w:ascii="宋体" w:eastAsia="宋体" w:hAnsi="宋体" w:cs="Microsoft JhengHei Light"/>
          <w:color w:val="000000"/>
          <w:sz w:val="24"/>
          <w:lang w:bidi="en-US"/>
        </w:rPr>
        <w:t>”</w:t>
      </w:r>
      <w:r w:rsidRPr="00797C85">
        <w:rPr>
          <w:rFonts w:ascii="宋体" w:eastAsia="宋体" w:hAnsi="宋体" w:cs="宋体" w:hint="eastAsia"/>
          <w:color w:val="000000"/>
          <w:sz w:val="24"/>
          <w:lang w:bidi="en-US"/>
        </w:rPr>
        <w:t>）</w:t>
      </w:r>
    </w:p>
    <w:p w:rsidR="00896926" w:rsidRDefault="00896926" w:rsidP="00896926">
      <w:pPr>
        <w:spacing w:line="399" w:lineRule="exact"/>
        <w:rPr>
          <w:rFonts w:ascii="宋体" w:eastAsia="宋体" w:hAnsi="宋体" w:cs="宋体"/>
          <w:color w:val="000000"/>
          <w:sz w:val="24"/>
          <w:lang w:bidi="en-US"/>
        </w:rPr>
      </w:pPr>
      <w:r>
        <w:rPr>
          <w:rFonts w:ascii="宋体" w:eastAsia="宋体" w:hAnsi="宋体"/>
          <w:noProof/>
        </w:rPr>
        <w:lastRenderedPageBreak/>
        <w:drawing>
          <wp:anchor distT="0" distB="338455" distL="84455" distR="199390" simplePos="0" relativeHeight="251670528" behindDoc="0" locked="0" layoutInCell="1" allowOverlap="1">
            <wp:simplePos x="0" y="0"/>
            <wp:positionH relativeFrom="page">
              <wp:posOffset>4178935</wp:posOffset>
            </wp:positionH>
            <wp:positionV relativeFrom="paragraph">
              <wp:posOffset>141605</wp:posOffset>
            </wp:positionV>
            <wp:extent cx="1383665" cy="1268095"/>
            <wp:effectExtent l="0" t="0" r="6985" b="8255"/>
            <wp:wrapSquare wrapText="bothSides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ap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665" cy="126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6926" w:rsidRDefault="00896926" w:rsidP="00896926">
      <w:pPr>
        <w:spacing w:line="399" w:lineRule="exact"/>
        <w:rPr>
          <w:rFonts w:ascii="宋体" w:eastAsia="宋体" w:hAnsi="宋体" w:cs="宋体"/>
          <w:color w:val="000000"/>
          <w:sz w:val="24"/>
          <w:lang w:bidi="en-US"/>
        </w:rPr>
      </w:pPr>
    </w:p>
    <w:p w:rsidR="00896926" w:rsidRDefault="00896926" w:rsidP="00896926">
      <w:pPr>
        <w:spacing w:line="399" w:lineRule="exact"/>
        <w:rPr>
          <w:rFonts w:ascii="宋体" w:eastAsia="宋体" w:hAnsi="宋体" w:cs="宋体"/>
          <w:color w:val="000000"/>
          <w:sz w:val="24"/>
          <w:lang w:bidi="en-US"/>
        </w:rPr>
      </w:pPr>
    </w:p>
    <w:p w:rsidR="00896926" w:rsidRDefault="00896926" w:rsidP="00896926">
      <w:pPr>
        <w:spacing w:line="399" w:lineRule="exact"/>
        <w:rPr>
          <w:rFonts w:ascii="宋体" w:eastAsia="宋体" w:hAnsi="宋体" w:cs="宋体"/>
          <w:color w:val="000000"/>
          <w:sz w:val="24"/>
          <w:lang w:bidi="en-US"/>
        </w:rPr>
      </w:pPr>
    </w:p>
    <w:p w:rsidR="00896926" w:rsidRDefault="00896926" w:rsidP="00896926">
      <w:pPr>
        <w:spacing w:line="399" w:lineRule="exact"/>
        <w:rPr>
          <w:rFonts w:ascii="宋体" w:eastAsia="宋体" w:hAnsi="宋体" w:cs="宋体"/>
          <w:color w:val="000000"/>
          <w:sz w:val="24"/>
          <w:lang w:bidi="en-US"/>
        </w:rPr>
      </w:pPr>
    </w:p>
    <w:p w:rsidR="00896926" w:rsidRDefault="00896926" w:rsidP="00896926">
      <w:pPr>
        <w:spacing w:line="399" w:lineRule="exact"/>
        <w:rPr>
          <w:rFonts w:ascii="宋体" w:eastAsia="宋体" w:hAnsi="宋体" w:cs="宋体"/>
          <w:color w:val="000000"/>
          <w:sz w:val="24"/>
          <w:lang w:bidi="en-US"/>
        </w:rPr>
      </w:pPr>
    </w:p>
    <w:p w:rsidR="00896926" w:rsidRDefault="00896926" w:rsidP="00896926">
      <w:pPr>
        <w:spacing w:line="399" w:lineRule="exact"/>
        <w:rPr>
          <w:rFonts w:ascii="宋体" w:eastAsia="宋体" w:hAnsi="宋体" w:cs="宋体"/>
          <w:color w:val="000000"/>
          <w:sz w:val="24"/>
          <w:lang w:bidi="en-US"/>
        </w:rPr>
      </w:pPr>
    </w:p>
    <w:p w:rsidR="00896926" w:rsidRDefault="00896926" w:rsidP="00896926">
      <w:pPr>
        <w:spacing w:line="399" w:lineRule="exact"/>
        <w:rPr>
          <w:rFonts w:ascii="宋体" w:eastAsia="宋体" w:hAnsi="宋体" w:cs="宋体"/>
          <w:color w:val="000000"/>
          <w:sz w:val="24"/>
          <w:lang w:bidi="en-US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3969385</wp:posOffset>
            </wp:positionH>
            <wp:positionV relativeFrom="paragraph">
              <wp:posOffset>335915</wp:posOffset>
            </wp:positionV>
            <wp:extent cx="2101215" cy="1612900"/>
            <wp:effectExtent l="0" t="0" r="0" b="6350"/>
            <wp:wrapSquare wrapText="bothSides"/>
            <wp:docPr id="48" name="图片 48" descr="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22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215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3300">
        <w:rPr>
          <w:rFonts w:ascii="宋体" w:eastAsia="宋体" w:hAnsi="宋体" w:cs="宋体"/>
          <w:color w:val="000000"/>
          <w:sz w:val="24"/>
          <w:lang w:bidi="en-US"/>
        </w:rPr>
        <w:t>24.(12分)某同学要测量小灯泡L的电功率,所用的实验器材有:</w:t>
      </w:r>
    </w:p>
    <w:p w:rsidR="00896926" w:rsidRDefault="00896926" w:rsidP="00896926">
      <w:pPr>
        <w:spacing w:line="399" w:lineRule="exact"/>
        <w:rPr>
          <w:rFonts w:ascii="宋体" w:eastAsia="宋体" w:hAnsi="宋体" w:cs="宋体"/>
          <w:color w:val="000000"/>
          <w:sz w:val="24"/>
          <w:lang w:val="zh-CN" w:bidi="zh-CN"/>
        </w:rPr>
      </w:pPr>
      <w:r>
        <w:rPr>
          <w:rFonts w:ascii="宋体" w:eastAsia="宋体" w:hAnsi="宋体" w:cs="宋体"/>
          <w:noProof/>
          <w:color w:val="000000"/>
          <w:sz w:val="24"/>
        </w:rPr>
        <w:drawing>
          <wp:anchor distT="205740" distB="272415" distL="116205" distR="168275" simplePos="0" relativeHeight="251675648" behindDoc="0" locked="0" layoutInCell="1" allowOverlap="1">
            <wp:simplePos x="0" y="0"/>
            <wp:positionH relativeFrom="page">
              <wp:posOffset>3652520</wp:posOffset>
            </wp:positionH>
            <wp:positionV relativeFrom="paragraph">
              <wp:posOffset>12700</wp:posOffset>
            </wp:positionV>
            <wp:extent cx="1419225" cy="1003300"/>
            <wp:effectExtent l="0" t="0" r="9525" b="6350"/>
            <wp:wrapSquare wrapText="left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ap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lum bright="-4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0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00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eastAsia="宋体" w:hAnsi="宋体" w:cs="宋体"/>
          <w:color w:val="000000"/>
          <w:sz w:val="24"/>
          <w:lang w:val="zh-CN" w:bidi="zh-CN"/>
        </w:rPr>
        <w:t>A.</w:t>
      </w:r>
      <w:r w:rsidRPr="00893300">
        <w:rPr>
          <w:rFonts w:ascii="宋体" w:eastAsia="宋体" w:hAnsi="宋体" w:cs="宋体" w:hint="eastAsia"/>
          <w:color w:val="000000"/>
          <w:sz w:val="24"/>
          <w:lang w:val="zh-CN" w:bidi="zh-CN"/>
        </w:rPr>
        <w:t>电源</w:t>
      </w:r>
      <w:r w:rsidRPr="00893300">
        <w:rPr>
          <w:rFonts w:ascii="宋体" w:eastAsia="宋体" w:hAnsi="宋体" w:cs="宋体"/>
          <w:color w:val="000000"/>
          <w:sz w:val="24"/>
          <w:lang w:val="zh-CN" w:bidi="zh-CN"/>
        </w:rPr>
        <w:t>E(电压恒为4.5V)</w:t>
      </w:r>
      <w:r>
        <w:rPr>
          <w:rFonts w:ascii="宋体" w:eastAsia="宋体" w:hAnsi="宋体" w:cs="宋体"/>
          <w:color w:val="000000"/>
          <w:sz w:val="24"/>
          <w:lang w:val="zh-CN" w:bidi="zh-CN"/>
        </w:rPr>
        <w:t xml:space="preserve">         </w:t>
      </w:r>
    </w:p>
    <w:p w:rsidR="00896926" w:rsidRDefault="00896926" w:rsidP="00896926">
      <w:pPr>
        <w:spacing w:line="399" w:lineRule="exact"/>
        <w:rPr>
          <w:rFonts w:ascii="宋体" w:eastAsia="宋体" w:hAnsi="宋体" w:cs="宋体"/>
          <w:color w:val="000000"/>
          <w:sz w:val="24"/>
          <w:lang w:val="zh-CN" w:bidi="zh-CN"/>
        </w:rPr>
      </w:pPr>
      <w:r>
        <w:rPr>
          <w:rFonts w:ascii="宋体" w:eastAsia="宋体" w:hAnsi="宋体" w:cs="宋体"/>
          <w:color w:val="000000"/>
          <w:sz w:val="24"/>
          <w:lang w:val="zh-CN" w:bidi="zh-CN"/>
        </w:rPr>
        <w:t>B.</w:t>
      </w:r>
      <w:r w:rsidRPr="00893300">
        <w:rPr>
          <w:rFonts w:ascii="宋体" w:eastAsia="宋体" w:hAnsi="宋体" w:cs="宋体"/>
          <w:color w:val="000000"/>
          <w:sz w:val="24"/>
          <w:lang w:val="zh-CN" w:bidi="zh-CN"/>
        </w:rPr>
        <w:t>电流表</w:t>
      </w:r>
      <w:r>
        <w:rPr>
          <w:rFonts w:ascii="宋体" w:eastAsia="宋体" w:hAnsi="宋体" w:cs="宋体"/>
          <w:color w:val="000000"/>
          <w:sz w:val="24"/>
          <w:lang w:val="zh-CN" w:bidi="zh-CN"/>
        </w:rPr>
        <w:t>A</w:t>
      </w:r>
      <w:r w:rsidRPr="00B10E33">
        <w:rPr>
          <w:rFonts w:ascii="宋体" w:eastAsia="宋体" w:hAnsi="宋体" w:cs="宋体"/>
          <w:color w:val="000000"/>
          <w:sz w:val="44"/>
          <w:vertAlign w:val="subscript"/>
          <w:lang w:val="zh-CN" w:bidi="zh-CN"/>
        </w:rPr>
        <w:t>1</w:t>
      </w:r>
      <w:r w:rsidRPr="00893300">
        <w:rPr>
          <w:rFonts w:ascii="宋体" w:eastAsia="宋体" w:hAnsi="宋体" w:cs="宋体"/>
          <w:color w:val="000000"/>
          <w:sz w:val="24"/>
          <w:lang w:val="zh-CN" w:bidi="zh-CN"/>
        </w:rPr>
        <w:t>(量程</w:t>
      </w:r>
      <w:r>
        <w:rPr>
          <w:rFonts w:ascii="宋体" w:eastAsia="宋体" w:hAnsi="宋体" w:cs="宋体"/>
          <w:color w:val="000000"/>
          <w:sz w:val="24"/>
          <w:lang w:val="zh-CN" w:bidi="zh-CN"/>
        </w:rPr>
        <w:t>0-</w:t>
      </w:r>
      <w:r w:rsidRPr="00893300">
        <w:rPr>
          <w:rFonts w:ascii="宋体" w:eastAsia="宋体" w:hAnsi="宋体" w:cs="宋体"/>
          <w:color w:val="000000"/>
          <w:sz w:val="24"/>
          <w:lang w:val="zh-CN" w:bidi="zh-CN"/>
        </w:rPr>
        <w:t>200mA)</w:t>
      </w:r>
    </w:p>
    <w:p w:rsidR="00896926" w:rsidRDefault="00896926" w:rsidP="00896926">
      <w:pPr>
        <w:spacing w:line="399" w:lineRule="exact"/>
        <w:rPr>
          <w:rFonts w:ascii="宋体" w:eastAsia="宋体" w:hAnsi="宋体" w:cs="宋体"/>
          <w:color w:val="000000"/>
          <w:sz w:val="24"/>
          <w:lang w:val="zh-CN" w:bidi="zh-CN"/>
        </w:rPr>
      </w:pPr>
      <w:r w:rsidRPr="00893300">
        <w:rPr>
          <w:rFonts w:ascii="宋体" w:eastAsia="宋体" w:hAnsi="宋体" w:cs="宋体"/>
          <w:color w:val="000000"/>
          <w:sz w:val="24"/>
          <w:lang w:val="zh-CN" w:bidi="zh-CN"/>
        </w:rPr>
        <w:t>C.电流表</w:t>
      </w:r>
      <w:r>
        <w:rPr>
          <w:rFonts w:ascii="宋体" w:eastAsia="宋体" w:hAnsi="宋体" w:cs="宋体"/>
          <w:color w:val="000000"/>
          <w:sz w:val="24"/>
          <w:lang w:val="zh-CN" w:bidi="zh-CN"/>
        </w:rPr>
        <w:t>A</w:t>
      </w:r>
      <w:r w:rsidRPr="00B10E33">
        <w:rPr>
          <w:rFonts w:ascii="宋体" w:eastAsia="宋体" w:hAnsi="宋体" w:cs="宋体"/>
          <w:color w:val="000000"/>
          <w:sz w:val="44"/>
          <w:vertAlign w:val="subscript"/>
          <w:lang w:val="zh-CN" w:bidi="zh-CN"/>
        </w:rPr>
        <w:t>2</w:t>
      </w:r>
      <w:r w:rsidRPr="00893300">
        <w:rPr>
          <w:rFonts w:ascii="宋体" w:eastAsia="宋体" w:hAnsi="宋体" w:cs="宋体"/>
          <w:color w:val="000000"/>
          <w:sz w:val="24"/>
          <w:lang w:val="zh-CN" w:bidi="zh-CN"/>
        </w:rPr>
        <w:t>(量程</w:t>
      </w:r>
      <w:r>
        <w:rPr>
          <w:rFonts w:ascii="宋体" w:eastAsia="宋体" w:hAnsi="宋体" w:cs="宋体"/>
          <w:color w:val="000000"/>
          <w:sz w:val="24"/>
          <w:lang w:val="zh-CN" w:bidi="zh-CN"/>
        </w:rPr>
        <w:t>0-</w:t>
      </w:r>
      <w:r w:rsidRPr="00893300">
        <w:rPr>
          <w:rFonts w:ascii="宋体" w:eastAsia="宋体" w:hAnsi="宋体" w:cs="宋体"/>
          <w:color w:val="000000"/>
          <w:sz w:val="24"/>
          <w:lang w:val="zh-CN" w:bidi="zh-CN"/>
        </w:rPr>
        <w:t>500mA)</w:t>
      </w:r>
      <w:r>
        <w:rPr>
          <w:rFonts w:ascii="宋体" w:eastAsia="宋体" w:hAnsi="宋体" w:cs="宋体"/>
          <w:color w:val="000000"/>
          <w:sz w:val="24"/>
          <w:lang w:val="zh-CN" w:bidi="zh-CN"/>
        </w:rPr>
        <w:t xml:space="preserve">       </w:t>
      </w:r>
    </w:p>
    <w:p w:rsidR="00896926" w:rsidRDefault="00896926" w:rsidP="00896926">
      <w:pPr>
        <w:spacing w:line="399" w:lineRule="exact"/>
        <w:rPr>
          <w:rFonts w:ascii="宋体" w:eastAsia="宋体" w:hAnsi="宋体" w:cs="宋体" w:hint="eastAsia"/>
          <w:color w:val="000000"/>
          <w:sz w:val="24"/>
          <w:lang w:val="zh-CN" w:bidi="zh-CN"/>
        </w:rPr>
      </w:pPr>
      <w:r w:rsidRPr="00893300">
        <w:rPr>
          <w:rFonts w:ascii="宋体" w:eastAsia="宋体" w:hAnsi="宋体" w:cs="宋体"/>
          <w:color w:val="000000"/>
          <w:sz w:val="24"/>
          <w:lang w:val="zh-CN" w:bidi="zh-CN"/>
        </w:rPr>
        <w:t>D.定值电阻R</w:t>
      </w:r>
      <w:r w:rsidRPr="00B10E33">
        <w:rPr>
          <w:rFonts w:ascii="宋体" w:eastAsia="宋体" w:hAnsi="宋体" w:cs="宋体"/>
          <w:color w:val="000000"/>
          <w:sz w:val="44"/>
          <w:vertAlign w:val="subscript"/>
          <w:lang w:val="zh-CN" w:bidi="zh-CN"/>
        </w:rPr>
        <w:t>o</w:t>
      </w:r>
      <w:r w:rsidRPr="00893300">
        <w:rPr>
          <w:rFonts w:ascii="宋体" w:eastAsia="宋体" w:hAnsi="宋体" w:cs="宋体"/>
          <w:color w:val="000000"/>
          <w:sz w:val="24"/>
          <w:lang w:val="zh-CN" w:bidi="zh-CN"/>
        </w:rPr>
        <w:t>(阻值为</w:t>
      </w:r>
      <w:r>
        <w:rPr>
          <w:rFonts w:ascii="宋体" w:eastAsia="宋体" w:hAnsi="宋体" w:cs="宋体"/>
          <w:color w:val="000000"/>
          <w:sz w:val="24"/>
          <w:lang w:val="zh-CN" w:bidi="zh-CN"/>
        </w:rPr>
        <w:t>20</w:t>
      </w:r>
      <w:r w:rsidRPr="00893300">
        <w:rPr>
          <w:rFonts w:ascii="宋体" w:eastAsia="宋体" w:hAnsi="宋体"/>
          <w:color w:val="000000"/>
        </w:rPr>
        <w:t>Ω</w:t>
      </w:r>
      <w:r w:rsidRPr="00893300">
        <w:rPr>
          <w:rFonts w:ascii="宋体" w:eastAsia="宋体" w:hAnsi="宋体" w:cs="宋体"/>
          <w:color w:val="000000"/>
          <w:sz w:val="24"/>
          <w:lang w:val="zh-CN" w:bidi="zh-CN"/>
        </w:rPr>
        <w:t>)</w:t>
      </w:r>
    </w:p>
    <w:p w:rsidR="00896926" w:rsidRDefault="00896926" w:rsidP="00896926">
      <w:pPr>
        <w:spacing w:line="399" w:lineRule="exact"/>
        <w:rPr>
          <w:rFonts w:ascii="宋体" w:eastAsia="宋体" w:hAnsi="宋体" w:cs="宋体"/>
          <w:color w:val="000000"/>
          <w:sz w:val="24"/>
          <w:lang w:val="zh-CN" w:bidi="zh-CN"/>
        </w:rPr>
      </w:pPr>
      <w:r w:rsidRPr="00893300">
        <w:rPr>
          <w:rFonts w:ascii="宋体" w:eastAsia="宋体" w:hAnsi="宋体" w:cs="宋体"/>
          <w:color w:val="000000"/>
          <w:sz w:val="24"/>
          <w:lang w:val="zh-CN" w:bidi="zh-CN"/>
        </w:rPr>
        <w:t>E.滑动变阻器R(阻值为</w:t>
      </w:r>
      <w:r>
        <w:rPr>
          <w:rFonts w:ascii="宋体" w:eastAsia="宋体" w:hAnsi="宋体" w:cs="宋体"/>
          <w:color w:val="000000"/>
          <w:sz w:val="24"/>
          <w:lang w:val="zh-CN" w:bidi="zh-CN"/>
        </w:rPr>
        <w:t>0-20</w:t>
      </w:r>
      <w:r w:rsidRPr="00893300">
        <w:rPr>
          <w:rFonts w:ascii="宋体" w:eastAsia="宋体" w:hAnsi="宋体"/>
          <w:color w:val="000000"/>
        </w:rPr>
        <w:t>Ω</w:t>
      </w:r>
      <w:r>
        <w:rPr>
          <w:rFonts w:ascii="宋体" w:eastAsia="宋体" w:hAnsi="宋体" w:cs="宋体"/>
          <w:color w:val="000000"/>
          <w:sz w:val="24"/>
          <w:lang w:val="zh-CN" w:bidi="zh-CN"/>
        </w:rPr>
        <w:t xml:space="preserve">)   </w:t>
      </w:r>
      <w:r>
        <w:rPr>
          <w:rFonts w:ascii="宋体" w:eastAsia="宋体" w:hAnsi="宋体" w:cs="宋体" w:hint="eastAsia"/>
          <w:color w:val="000000"/>
          <w:sz w:val="24"/>
          <w:lang w:val="zh-CN" w:bidi="zh-CN"/>
        </w:rPr>
        <w:t xml:space="preserve"> </w:t>
      </w:r>
    </w:p>
    <w:p w:rsidR="00896926" w:rsidRDefault="00896926" w:rsidP="00896926">
      <w:pPr>
        <w:spacing w:line="399" w:lineRule="exact"/>
        <w:rPr>
          <w:rFonts w:ascii="宋体" w:eastAsia="宋体" w:hAnsi="宋体" w:cs="宋体"/>
          <w:color w:val="000000"/>
          <w:sz w:val="24"/>
          <w:lang w:val="zh-CN" w:bidi="zh-CN"/>
        </w:rPr>
      </w:pPr>
      <w:r w:rsidRPr="00893300">
        <w:rPr>
          <w:rFonts w:ascii="宋体" w:eastAsia="宋体" w:hAnsi="宋体" w:cs="宋体"/>
          <w:color w:val="000000"/>
          <w:sz w:val="24"/>
          <w:lang w:val="zh-CN" w:bidi="zh-CN"/>
        </w:rPr>
        <w:t>F.待测小灯泡L(额定电压3.6V)</w:t>
      </w:r>
    </w:p>
    <w:p w:rsidR="00896926" w:rsidRDefault="00896926" w:rsidP="00896926">
      <w:pPr>
        <w:spacing w:line="399" w:lineRule="exact"/>
        <w:rPr>
          <w:rFonts w:ascii="宋体" w:eastAsia="宋体" w:hAnsi="宋体" w:cs="宋体"/>
          <w:color w:val="000000"/>
          <w:sz w:val="24"/>
          <w:lang w:val="zh-CN" w:bidi="zh-CN"/>
        </w:rPr>
      </w:pPr>
      <w:r>
        <w:rPr>
          <w:rFonts w:ascii="宋体" w:eastAsia="宋体" w:hAnsi="宋体" w:cs="宋体" w:hint="eastAsia"/>
          <w:color w:val="000000"/>
          <w:sz w:val="24"/>
          <w:lang w:val="zh-CN" w:bidi="zh-CN"/>
        </w:rPr>
        <w:t>G.</w:t>
      </w:r>
      <w:r w:rsidRPr="00893300">
        <w:rPr>
          <w:rFonts w:ascii="宋体" w:eastAsia="宋体" w:hAnsi="宋体" w:cs="宋体" w:hint="eastAsia"/>
          <w:color w:val="000000"/>
          <w:sz w:val="24"/>
          <w:lang w:val="zh-CN" w:bidi="zh-CN"/>
        </w:rPr>
        <w:t>开关</w:t>
      </w:r>
      <w:r w:rsidRPr="00893300">
        <w:rPr>
          <w:rFonts w:ascii="宋体" w:eastAsia="宋体" w:hAnsi="宋体" w:cs="宋体"/>
          <w:color w:val="000000"/>
          <w:sz w:val="24"/>
          <w:lang w:val="zh-CN" w:bidi="zh-CN"/>
        </w:rPr>
        <w:t>S一个,导线若干,则</w:t>
      </w:r>
    </w:p>
    <w:p w:rsidR="00896926" w:rsidRDefault="00896926" w:rsidP="00896926">
      <w:pPr>
        <w:spacing w:line="399" w:lineRule="exact"/>
        <w:rPr>
          <w:rFonts w:ascii="宋体" w:eastAsia="宋体" w:hAnsi="宋体" w:cs="宋体"/>
          <w:color w:val="000000"/>
          <w:sz w:val="24"/>
          <w:lang w:val="zh-CN" w:bidi="zh-CN"/>
        </w:rPr>
      </w:pPr>
      <w:r w:rsidRPr="00893300">
        <w:rPr>
          <w:rFonts w:ascii="宋体" w:eastAsia="宋体" w:hAnsi="宋体" w:cs="宋体"/>
          <w:color w:val="000000"/>
          <w:sz w:val="24"/>
          <w:lang w:val="zh-CN" w:bidi="zh-CN"/>
        </w:rPr>
        <w:t>(1)如图甲所示,是该同学设计的电路图,请根据电路图,用笔画线代替导线将实物图</w:t>
      </w:r>
      <w:r w:rsidRPr="00893300">
        <w:rPr>
          <w:rFonts w:ascii="宋体" w:eastAsia="宋体" w:hAnsi="宋体" w:cs="宋体" w:hint="eastAsia"/>
          <w:color w:val="000000"/>
          <w:sz w:val="24"/>
          <w:lang w:val="zh-CN" w:bidi="zh-CN"/>
        </w:rPr>
        <w:t>连接完整</w:t>
      </w:r>
    </w:p>
    <w:p w:rsidR="00896926" w:rsidRDefault="00896926" w:rsidP="00896926">
      <w:pPr>
        <w:spacing w:line="399" w:lineRule="exact"/>
        <w:rPr>
          <w:rFonts w:ascii="宋体" w:eastAsia="宋体" w:hAnsi="宋体" w:cs="宋体"/>
          <w:color w:val="000000"/>
          <w:sz w:val="24"/>
          <w:lang w:val="zh-CN" w:bidi="zh-CN"/>
        </w:rPr>
      </w:pPr>
      <w:r w:rsidRPr="00893300">
        <w:rPr>
          <w:rFonts w:ascii="宋体" w:eastAsia="宋体" w:hAnsi="宋体" w:cs="宋体"/>
          <w:color w:val="000000"/>
          <w:sz w:val="24"/>
          <w:lang w:val="zh-CN" w:bidi="zh-CN"/>
        </w:rPr>
        <w:t>(2)若电流表</w:t>
      </w:r>
      <w:r>
        <w:rPr>
          <w:rFonts w:ascii="宋体" w:eastAsia="宋体" w:hAnsi="宋体" w:cs="宋体"/>
          <w:color w:val="000000"/>
          <w:sz w:val="24"/>
          <w:lang w:val="zh-CN" w:bidi="zh-CN"/>
        </w:rPr>
        <w:t>A</w:t>
      </w:r>
      <w:r w:rsidRPr="004C7559">
        <w:rPr>
          <w:rFonts w:ascii="宋体" w:eastAsia="宋体" w:hAnsi="宋体" w:cs="宋体"/>
          <w:color w:val="000000"/>
          <w:sz w:val="36"/>
          <w:vertAlign w:val="subscript"/>
          <w:lang w:val="zh-CN" w:bidi="zh-CN"/>
        </w:rPr>
        <w:t>1</w:t>
      </w:r>
      <w:r w:rsidRPr="00893300">
        <w:rPr>
          <w:rFonts w:ascii="宋体" w:eastAsia="宋体" w:hAnsi="宋体" w:cs="宋体"/>
          <w:color w:val="000000"/>
          <w:sz w:val="24"/>
          <w:lang w:val="zh-CN" w:bidi="zh-CN"/>
        </w:rPr>
        <w:t>和</w:t>
      </w:r>
      <w:r>
        <w:rPr>
          <w:rFonts w:ascii="宋体" w:eastAsia="宋体" w:hAnsi="宋体" w:cs="宋体"/>
          <w:color w:val="000000"/>
          <w:sz w:val="24"/>
          <w:lang w:val="zh-CN" w:bidi="zh-CN"/>
        </w:rPr>
        <w:t>A</w:t>
      </w:r>
      <w:r w:rsidRPr="004C7559">
        <w:rPr>
          <w:rFonts w:ascii="宋体" w:eastAsia="宋体" w:hAnsi="宋体" w:cs="宋体"/>
          <w:color w:val="000000"/>
          <w:sz w:val="36"/>
          <w:vertAlign w:val="subscript"/>
          <w:lang w:val="zh-CN" w:bidi="zh-CN"/>
        </w:rPr>
        <w:t>2</w:t>
      </w:r>
      <w:r w:rsidRPr="00893300">
        <w:rPr>
          <w:rFonts w:ascii="宋体" w:eastAsia="宋体" w:hAnsi="宋体" w:cs="宋体"/>
          <w:color w:val="000000"/>
          <w:sz w:val="24"/>
          <w:lang w:val="zh-CN" w:bidi="zh-CN"/>
        </w:rPr>
        <w:t>流过的电流分别为</w:t>
      </w:r>
      <w:r>
        <w:rPr>
          <w:rFonts w:ascii="宋体" w:eastAsia="宋体" w:hAnsi="宋体" w:cs="宋体"/>
          <w:color w:val="000000"/>
          <w:sz w:val="24"/>
          <w:lang w:val="zh-CN" w:bidi="zh-CN"/>
        </w:rPr>
        <w:t>I</w:t>
      </w:r>
      <w:r w:rsidRPr="004C7559">
        <w:rPr>
          <w:rFonts w:ascii="宋体" w:eastAsia="宋体" w:hAnsi="宋体" w:cs="宋体"/>
          <w:color w:val="000000"/>
          <w:sz w:val="36"/>
          <w:vertAlign w:val="subscript"/>
          <w:lang w:val="zh-CN" w:bidi="zh-CN"/>
        </w:rPr>
        <w:t>1</w:t>
      </w:r>
      <w:r w:rsidRPr="00893300">
        <w:rPr>
          <w:rFonts w:ascii="宋体" w:eastAsia="宋体" w:hAnsi="宋体" w:cs="宋体"/>
          <w:color w:val="000000"/>
          <w:sz w:val="24"/>
          <w:lang w:val="zh-CN" w:bidi="zh-CN"/>
        </w:rPr>
        <w:t>、</w:t>
      </w:r>
      <w:r>
        <w:rPr>
          <w:rFonts w:ascii="宋体" w:eastAsia="宋体" w:hAnsi="宋体" w:cs="宋体"/>
          <w:color w:val="000000"/>
          <w:sz w:val="24"/>
          <w:lang w:val="zh-CN" w:bidi="zh-CN"/>
        </w:rPr>
        <w:t>I</w:t>
      </w:r>
      <w:r w:rsidRPr="004C7559">
        <w:rPr>
          <w:rFonts w:ascii="宋体" w:eastAsia="宋体" w:hAnsi="宋体" w:cs="宋体"/>
          <w:color w:val="000000"/>
          <w:sz w:val="36"/>
          <w:vertAlign w:val="subscript"/>
          <w:lang w:val="zh-CN" w:bidi="zh-CN"/>
        </w:rPr>
        <w:t>2</w:t>
      </w:r>
      <w:r w:rsidRPr="00893300">
        <w:rPr>
          <w:rFonts w:ascii="宋体" w:eastAsia="宋体" w:hAnsi="宋体" w:cs="宋体"/>
          <w:color w:val="000000"/>
          <w:sz w:val="24"/>
          <w:lang w:val="zh-CN" w:bidi="zh-CN"/>
        </w:rPr>
        <w:t>,,利用</w:t>
      </w:r>
      <w:r>
        <w:rPr>
          <w:rFonts w:ascii="宋体" w:eastAsia="宋体" w:hAnsi="宋体" w:cs="宋体"/>
          <w:color w:val="000000"/>
          <w:sz w:val="24"/>
          <w:lang w:val="zh-CN" w:bidi="zh-CN"/>
        </w:rPr>
        <w:t>I</w:t>
      </w:r>
      <w:r w:rsidRPr="004C7559">
        <w:rPr>
          <w:rFonts w:ascii="宋体" w:eastAsia="宋体" w:hAnsi="宋体" w:cs="宋体"/>
          <w:color w:val="000000"/>
          <w:sz w:val="36"/>
          <w:vertAlign w:val="subscript"/>
          <w:lang w:val="zh-CN" w:bidi="zh-CN"/>
        </w:rPr>
        <w:t>1</w:t>
      </w:r>
      <w:r w:rsidRPr="00893300">
        <w:rPr>
          <w:rFonts w:ascii="宋体" w:eastAsia="宋体" w:hAnsi="宋体" w:cs="宋体"/>
          <w:color w:val="000000"/>
          <w:sz w:val="24"/>
          <w:lang w:val="zh-CN" w:bidi="zh-CN"/>
        </w:rPr>
        <w:t>、</w:t>
      </w:r>
      <w:r>
        <w:rPr>
          <w:rFonts w:ascii="宋体" w:eastAsia="宋体" w:hAnsi="宋体" w:cs="宋体"/>
          <w:color w:val="000000"/>
          <w:sz w:val="24"/>
          <w:lang w:val="zh-CN" w:bidi="zh-CN"/>
        </w:rPr>
        <w:t>I</w:t>
      </w:r>
      <w:r w:rsidRPr="004C7559">
        <w:rPr>
          <w:rFonts w:ascii="宋体" w:eastAsia="宋体" w:hAnsi="宋体" w:cs="宋体"/>
          <w:color w:val="000000"/>
          <w:sz w:val="36"/>
          <w:vertAlign w:val="subscript"/>
          <w:lang w:val="zh-CN" w:bidi="zh-CN"/>
        </w:rPr>
        <w:t>2</w:t>
      </w:r>
      <w:r>
        <w:rPr>
          <w:rFonts w:ascii="宋体" w:eastAsia="宋体" w:hAnsi="宋体" w:cs="宋体" w:hint="eastAsia"/>
          <w:color w:val="000000"/>
          <w:sz w:val="24"/>
          <w:lang w:val="zh-CN" w:bidi="zh-CN"/>
        </w:rPr>
        <w:t>、</w:t>
      </w:r>
      <w:r w:rsidRPr="00893300">
        <w:rPr>
          <w:rFonts w:ascii="宋体" w:eastAsia="宋体" w:hAnsi="宋体" w:cs="宋体"/>
          <w:color w:val="000000"/>
          <w:sz w:val="24"/>
          <w:lang w:val="zh-CN" w:bidi="zh-CN"/>
        </w:rPr>
        <w:t>R</w:t>
      </w:r>
      <w:r w:rsidRPr="004C7559">
        <w:rPr>
          <w:rFonts w:ascii="宋体" w:eastAsia="宋体" w:hAnsi="宋体" w:cs="宋体"/>
          <w:color w:val="000000"/>
          <w:sz w:val="18"/>
          <w:lang w:val="zh-CN" w:bidi="zh-CN"/>
        </w:rPr>
        <w:t>o</w:t>
      </w:r>
      <w:r w:rsidRPr="00893300">
        <w:rPr>
          <w:rFonts w:ascii="宋体" w:eastAsia="宋体" w:hAnsi="宋体" w:cs="宋体"/>
          <w:color w:val="000000"/>
          <w:sz w:val="24"/>
          <w:lang w:val="zh-CN" w:bidi="zh-CN"/>
        </w:rPr>
        <w:t>表示出小灯泡</w:t>
      </w:r>
      <w:r w:rsidRPr="00893300">
        <w:rPr>
          <w:rFonts w:ascii="宋体" w:eastAsia="宋体" w:hAnsi="宋体" w:cs="宋体" w:hint="eastAsia"/>
          <w:color w:val="000000"/>
          <w:sz w:val="24"/>
          <w:lang w:val="zh-CN" w:bidi="zh-CN"/>
        </w:rPr>
        <w:t>两端的电压为</w:t>
      </w:r>
      <w:r>
        <w:rPr>
          <w:rFonts w:ascii="宋体" w:eastAsia="宋体" w:hAnsi="宋体" w:cs="宋体" w:hint="eastAsia"/>
          <w:color w:val="000000"/>
          <w:sz w:val="24"/>
          <w:lang w:val="zh-CN" w:bidi="zh-CN"/>
        </w:rPr>
        <w:t xml:space="preserve"> </w:t>
      </w:r>
      <w:r w:rsidRPr="00893300">
        <w:rPr>
          <w:rFonts w:ascii="宋体" w:eastAsia="宋体" w:hAnsi="宋体" w:cs="宋体" w:hint="eastAsia"/>
          <w:color w:val="000000"/>
          <w:sz w:val="24"/>
          <w:u w:val="single"/>
          <w:lang w:val="zh-CN" w:bidi="zh-CN"/>
        </w:rPr>
        <w:t xml:space="preserve">       </w:t>
      </w:r>
      <w:r>
        <w:rPr>
          <w:rFonts w:ascii="宋体" w:eastAsia="宋体" w:hAnsi="宋体" w:cs="宋体" w:hint="eastAsia"/>
          <w:color w:val="000000"/>
          <w:sz w:val="24"/>
          <w:lang w:val="zh-CN" w:bidi="zh-CN"/>
        </w:rPr>
        <w:t xml:space="preserve">     </w:t>
      </w:r>
      <w:r w:rsidRPr="00893300">
        <w:rPr>
          <w:rFonts w:ascii="宋体" w:eastAsia="宋体" w:hAnsi="宋体" w:cs="宋体" w:hint="eastAsia"/>
          <w:color w:val="000000"/>
          <w:sz w:val="24"/>
          <w:lang w:val="zh-CN" w:bidi="zh-CN"/>
        </w:rPr>
        <w:t>通过小灯泡的电流为</w:t>
      </w:r>
      <w:r w:rsidRPr="00893300">
        <w:rPr>
          <w:rFonts w:ascii="宋体" w:eastAsia="宋体" w:hAnsi="宋体" w:cs="宋体" w:hint="eastAsia"/>
          <w:color w:val="000000"/>
          <w:sz w:val="24"/>
          <w:u w:val="single"/>
          <w:lang w:val="zh-CN" w:bidi="zh-CN"/>
        </w:rPr>
        <w:t xml:space="preserve">         </w:t>
      </w:r>
    </w:p>
    <w:p w:rsidR="00896926" w:rsidRDefault="00896926" w:rsidP="00896926">
      <w:pPr>
        <w:spacing w:line="399" w:lineRule="exact"/>
        <w:rPr>
          <w:rFonts w:ascii="宋体" w:eastAsia="宋体" w:hAnsi="宋体" w:cs="宋体" w:hint="eastAsia"/>
          <w:color w:val="000000"/>
          <w:sz w:val="24"/>
          <w:lang w:val="zh-CN" w:bidi="zh-CN"/>
        </w:rPr>
      </w:pPr>
      <w:r w:rsidRPr="00893300">
        <w:rPr>
          <w:rFonts w:ascii="宋体" w:eastAsia="宋体" w:hAnsi="宋体" w:cs="宋体"/>
          <w:color w:val="000000"/>
          <w:sz w:val="24"/>
          <w:lang w:val="zh-CN" w:bidi="zh-CN"/>
        </w:rPr>
        <w:t xml:space="preserve"> (3)实验时,先将滑动变阻器的滑片移至最</w:t>
      </w:r>
      <w:r w:rsidRPr="00893300">
        <w:rPr>
          <w:rFonts w:ascii="宋体" w:eastAsia="宋体" w:hAnsi="宋体" w:cs="宋体" w:hint="eastAsia"/>
          <w:color w:val="000000"/>
          <w:sz w:val="24"/>
          <w:u w:val="single"/>
          <w:lang w:val="zh-CN" w:bidi="zh-CN"/>
        </w:rPr>
        <w:t xml:space="preserve">      </w:t>
      </w:r>
      <w:r w:rsidRPr="00893300">
        <w:rPr>
          <w:rFonts w:ascii="宋体" w:eastAsia="宋体" w:hAnsi="宋体" w:cs="宋体"/>
          <w:color w:val="000000"/>
          <w:sz w:val="24"/>
          <w:lang w:val="zh-CN" w:bidi="zh-CN"/>
        </w:rPr>
        <w:t>(选填“左”或“右”)端,闭合开</w:t>
      </w:r>
      <w:r w:rsidRPr="00893300">
        <w:rPr>
          <w:rFonts w:ascii="宋体" w:eastAsia="宋体" w:hAnsi="宋体" w:cs="宋体" w:hint="eastAsia"/>
          <w:color w:val="000000"/>
          <w:sz w:val="24"/>
          <w:lang w:val="zh-CN" w:bidi="zh-CN"/>
        </w:rPr>
        <w:t>关</w:t>
      </w:r>
      <w:r>
        <w:rPr>
          <w:rFonts w:ascii="宋体" w:eastAsia="宋体" w:hAnsi="宋体" w:cs="宋体" w:hint="eastAsia"/>
          <w:color w:val="000000"/>
          <w:sz w:val="24"/>
          <w:lang w:val="zh-CN" w:bidi="zh-CN"/>
        </w:rPr>
        <w:t>，</w:t>
      </w:r>
      <w:r w:rsidRPr="00893300">
        <w:rPr>
          <w:rFonts w:ascii="宋体" w:eastAsia="宋体" w:hAnsi="宋体" w:cs="宋体" w:hint="eastAsia"/>
          <w:color w:val="000000"/>
          <w:sz w:val="24"/>
          <w:lang w:val="zh-CN" w:bidi="zh-CN"/>
        </w:rPr>
        <w:t>并调节滑动变阻器滑片的位置</w:t>
      </w:r>
      <w:r w:rsidRPr="00893300">
        <w:rPr>
          <w:rFonts w:ascii="宋体" w:eastAsia="宋体" w:hAnsi="宋体" w:cs="宋体"/>
          <w:color w:val="000000"/>
          <w:sz w:val="24"/>
          <w:lang w:val="zh-CN" w:bidi="zh-CN"/>
        </w:rPr>
        <w:t>,读取相应的</w:t>
      </w:r>
      <w:r>
        <w:rPr>
          <w:rFonts w:ascii="宋体" w:eastAsia="宋体" w:hAnsi="宋体" w:cs="宋体"/>
          <w:color w:val="000000"/>
          <w:sz w:val="24"/>
          <w:lang w:val="zh-CN" w:bidi="zh-CN"/>
        </w:rPr>
        <w:t>I</w:t>
      </w:r>
      <w:r w:rsidRPr="004C7559">
        <w:rPr>
          <w:rFonts w:ascii="宋体" w:eastAsia="宋体" w:hAnsi="宋体" w:cs="宋体"/>
          <w:color w:val="000000"/>
          <w:sz w:val="36"/>
          <w:vertAlign w:val="subscript"/>
          <w:lang w:val="zh-CN" w:bidi="zh-CN"/>
        </w:rPr>
        <w:t>1</w:t>
      </w:r>
      <w:r w:rsidRPr="00893300">
        <w:rPr>
          <w:rFonts w:ascii="宋体" w:eastAsia="宋体" w:hAnsi="宋体" w:cs="宋体"/>
          <w:color w:val="000000"/>
          <w:sz w:val="24"/>
          <w:lang w:val="zh-CN" w:bidi="zh-CN"/>
        </w:rPr>
        <w:t>、</w:t>
      </w:r>
      <w:r>
        <w:rPr>
          <w:rFonts w:ascii="宋体" w:eastAsia="宋体" w:hAnsi="宋体" w:cs="宋体"/>
          <w:color w:val="000000"/>
          <w:sz w:val="24"/>
          <w:lang w:val="zh-CN" w:bidi="zh-CN"/>
        </w:rPr>
        <w:t>I</w:t>
      </w:r>
      <w:r w:rsidRPr="004C7559">
        <w:rPr>
          <w:rFonts w:ascii="宋体" w:eastAsia="宋体" w:hAnsi="宋体" w:cs="宋体"/>
          <w:color w:val="000000"/>
          <w:sz w:val="36"/>
          <w:vertAlign w:val="subscript"/>
          <w:lang w:val="zh-CN" w:bidi="zh-CN"/>
        </w:rPr>
        <w:t>2</w:t>
      </w:r>
      <w:r w:rsidRPr="00893300">
        <w:rPr>
          <w:rFonts w:ascii="宋体" w:eastAsia="宋体" w:hAnsi="宋体" w:cs="宋体"/>
          <w:color w:val="000000"/>
          <w:sz w:val="24"/>
          <w:lang w:val="zh-CN" w:bidi="zh-CN"/>
        </w:rPr>
        <w:t>,所得的实验数据如下表所示:</w:t>
      </w:r>
    </w:p>
    <w:tbl>
      <w:tblPr>
        <w:tblpPr w:leftFromText="180" w:rightFromText="180" w:vertAnchor="page" w:horzAnchor="margin" w:tblpXSpec="center" w:tblpY="10831"/>
        <w:tblW w:w="7104" w:type="dxa"/>
        <w:tblLook w:val="04A0" w:firstRow="1" w:lastRow="0" w:firstColumn="1" w:lastColumn="0" w:noHBand="0" w:noVBand="1"/>
      </w:tblPr>
      <w:tblGrid>
        <w:gridCol w:w="1184"/>
        <w:gridCol w:w="1184"/>
        <w:gridCol w:w="1184"/>
        <w:gridCol w:w="1184"/>
        <w:gridCol w:w="1184"/>
        <w:gridCol w:w="1184"/>
      </w:tblGrid>
      <w:tr w:rsidR="00896926" w:rsidTr="00896926">
        <w:trPr>
          <w:trHeight w:val="562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6926" w:rsidRPr="004F0514" w:rsidRDefault="00896926" w:rsidP="00896926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sz w:val="24"/>
              </w:rPr>
              <w:t>I</w:t>
            </w:r>
            <w:r w:rsidRPr="00B10E33">
              <w:rPr>
                <w:rFonts w:ascii="宋体" w:eastAsia="宋体" w:hAnsi="宋体" w:cs="宋体" w:hint="eastAsia"/>
                <w:color w:val="000000"/>
                <w:sz w:val="30"/>
                <w:vertAlign w:val="subscript"/>
              </w:rPr>
              <w:t>1</w:t>
            </w:r>
            <w:r w:rsidRPr="004F0514">
              <w:rPr>
                <w:rFonts w:ascii="宋体" w:eastAsia="宋体" w:hAnsi="宋体" w:cs="宋体" w:hint="eastAsia"/>
                <w:color w:val="000000"/>
                <w:sz w:val="24"/>
              </w:rPr>
              <w:t>/mA</w:t>
            </w:r>
          </w:p>
        </w:tc>
        <w:tc>
          <w:tcPr>
            <w:tcW w:w="1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6926" w:rsidRPr="004F0514" w:rsidRDefault="00896926" w:rsidP="00896926">
            <w:pPr>
              <w:jc w:val="center"/>
              <w:rPr>
                <w:rFonts w:ascii="宋体" w:eastAsia="宋体" w:hAnsi="宋体" w:cs="宋体" w:hint="eastAsia"/>
                <w:color w:val="000000"/>
                <w:sz w:val="24"/>
              </w:rPr>
            </w:pPr>
            <w:r w:rsidRPr="004F0514">
              <w:rPr>
                <w:rFonts w:ascii="宋体" w:eastAsia="宋体" w:hAnsi="宋体" w:cs="宋体" w:hint="eastAsia"/>
                <w:color w:val="000000"/>
                <w:sz w:val="24"/>
              </w:rPr>
              <w:t>63</w:t>
            </w:r>
          </w:p>
        </w:tc>
        <w:tc>
          <w:tcPr>
            <w:tcW w:w="1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6926" w:rsidRPr="004F0514" w:rsidRDefault="00896926" w:rsidP="00896926">
            <w:pPr>
              <w:jc w:val="center"/>
              <w:rPr>
                <w:rFonts w:ascii="宋体" w:eastAsia="宋体" w:hAnsi="宋体" w:cs="宋体" w:hint="eastAsia"/>
                <w:color w:val="000000"/>
                <w:sz w:val="24"/>
              </w:rPr>
            </w:pPr>
            <w:r w:rsidRPr="004F0514">
              <w:rPr>
                <w:rFonts w:ascii="宋体" w:eastAsia="宋体" w:hAnsi="宋体" w:cs="宋体" w:hint="eastAsia"/>
                <w:color w:val="000000"/>
                <w:sz w:val="24"/>
              </w:rPr>
              <w:t>88</w:t>
            </w:r>
          </w:p>
        </w:tc>
        <w:tc>
          <w:tcPr>
            <w:tcW w:w="1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6926" w:rsidRPr="004F0514" w:rsidRDefault="00896926" w:rsidP="00896926">
            <w:pPr>
              <w:jc w:val="center"/>
              <w:rPr>
                <w:rFonts w:ascii="宋体" w:eastAsia="宋体" w:hAnsi="宋体" w:cs="宋体" w:hint="eastAsia"/>
                <w:color w:val="000000"/>
                <w:sz w:val="24"/>
              </w:rPr>
            </w:pPr>
            <w:r w:rsidRPr="004F0514">
              <w:rPr>
                <w:rFonts w:ascii="宋体" w:eastAsia="宋体" w:hAnsi="宋体" w:cs="宋体" w:hint="eastAsia"/>
                <w:color w:val="000000"/>
                <w:sz w:val="24"/>
              </w:rPr>
              <w:t>124</w:t>
            </w:r>
          </w:p>
        </w:tc>
        <w:tc>
          <w:tcPr>
            <w:tcW w:w="1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6926" w:rsidRPr="004F0514" w:rsidRDefault="00896926" w:rsidP="00896926">
            <w:pPr>
              <w:jc w:val="center"/>
              <w:rPr>
                <w:rFonts w:ascii="宋体" w:eastAsia="宋体" w:hAnsi="宋体" w:cs="宋体" w:hint="eastAsia"/>
                <w:color w:val="000000"/>
                <w:sz w:val="24"/>
              </w:rPr>
            </w:pPr>
            <w:r w:rsidRPr="004F0514">
              <w:rPr>
                <w:rFonts w:ascii="宋体" w:eastAsia="宋体" w:hAnsi="宋体" w:cs="宋体" w:hint="eastAsia"/>
                <w:color w:val="000000"/>
                <w:sz w:val="24"/>
              </w:rPr>
              <w:t>144</w:t>
            </w:r>
          </w:p>
        </w:tc>
        <w:tc>
          <w:tcPr>
            <w:tcW w:w="1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6926" w:rsidRPr="004F0514" w:rsidRDefault="00896926" w:rsidP="00896926">
            <w:pPr>
              <w:jc w:val="center"/>
              <w:rPr>
                <w:rFonts w:ascii="宋体" w:eastAsia="宋体" w:hAnsi="宋体" w:cs="宋体" w:hint="eastAsia"/>
                <w:color w:val="000000"/>
                <w:sz w:val="24"/>
              </w:rPr>
            </w:pPr>
            <w:r w:rsidRPr="004F0514">
              <w:rPr>
                <w:rFonts w:ascii="宋体" w:eastAsia="宋体" w:hAnsi="宋体" w:cs="宋体" w:hint="eastAsia"/>
                <w:color w:val="000000"/>
                <w:sz w:val="24"/>
              </w:rPr>
              <w:t>166</w:t>
            </w:r>
          </w:p>
        </w:tc>
      </w:tr>
      <w:tr w:rsidR="00896926" w:rsidTr="00896926">
        <w:trPr>
          <w:trHeight w:val="485"/>
        </w:trPr>
        <w:tc>
          <w:tcPr>
            <w:tcW w:w="11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6926" w:rsidRPr="004F0514" w:rsidRDefault="00896926" w:rsidP="00896926">
            <w:pPr>
              <w:jc w:val="center"/>
              <w:rPr>
                <w:rFonts w:ascii="宋体" w:eastAsia="宋体" w:hAnsi="宋体" w:cs="宋体" w:hint="eastAsia"/>
                <w:color w:val="000000"/>
                <w:sz w:val="24"/>
              </w:rPr>
            </w:pPr>
            <w:r w:rsidRPr="004F0514">
              <w:rPr>
                <w:rFonts w:ascii="宋体" w:eastAsia="宋体" w:hAnsi="宋体" w:cs="宋体" w:hint="eastAsia"/>
                <w:color w:val="000000"/>
                <w:sz w:val="24"/>
              </w:rPr>
              <w:t>1</w:t>
            </w:r>
            <w:r w:rsidRPr="004F0514">
              <w:rPr>
                <w:rFonts w:ascii="宋体" w:eastAsia="宋体" w:hAnsi="宋体" w:cs="宋体" w:hint="eastAsia"/>
                <w:color w:val="000000"/>
                <w:sz w:val="30"/>
                <w:vertAlign w:val="subscript"/>
              </w:rPr>
              <w:t>2</w:t>
            </w:r>
            <w:r w:rsidRPr="004F0514">
              <w:rPr>
                <w:rFonts w:ascii="宋体" w:eastAsia="宋体" w:hAnsi="宋体" w:cs="宋体" w:hint="eastAsia"/>
                <w:color w:val="000000"/>
                <w:sz w:val="24"/>
              </w:rPr>
              <w:t>/mA</w:t>
            </w:r>
          </w:p>
        </w:tc>
        <w:tc>
          <w:tcPr>
            <w:tcW w:w="11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6926" w:rsidRPr="004F0514" w:rsidRDefault="00896926" w:rsidP="00896926">
            <w:pPr>
              <w:jc w:val="center"/>
              <w:rPr>
                <w:rFonts w:ascii="宋体" w:eastAsia="宋体" w:hAnsi="宋体" w:cs="宋体" w:hint="eastAsia"/>
                <w:color w:val="000000"/>
                <w:sz w:val="24"/>
              </w:rPr>
            </w:pPr>
            <w:r w:rsidRPr="004F0514">
              <w:rPr>
                <w:rFonts w:ascii="宋体" w:eastAsia="宋体" w:hAnsi="宋体" w:cs="宋体" w:hint="eastAsia"/>
                <w:color w:val="000000"/>
                <w:sz w:val="24"/>
              </w:rPr>
              <w:t>229</w:t>
            </w:r>
          </w:p>
        </w:tc>
        <w:tc>
          <w:tcPr>
            <w:tcW w:w="11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6926" w:rsidRPr="004F0514" w:rsidRDefault="00896926" w:rsidP="00896926">
            <w:pPr>
              <w:jc w:val="center"/>
              <w:rPr>
                <w:rFonts w:ascii="宋体" w:eastAsia="宋体" w:hAnsi="宋体" w:cs="宋体" w:hint="eastAsia"/>
                <w:color w:val="000000"/>
                <w:sz w:val="24"/>
              </w:rPr>
            </w:pPr>
            <w:r w:rsidRPr="004F0514">
              <w:rPr>
                <w:rFonts w:ascii="宋体" w:eastAsia="宋体" w:hAnsi="宋体" w:cs="宋体" w:hint="eastAsia"/>
                <w:color w:val="000000"/>
                <w:sz w:val="24"/>
              </w:rPr>
              <w:t>299</w:t>
            </w:r>
          </w:p>
        </w:tc>
        <w:tc>
          <w:tcPr>
            <w:tcW w:w="11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6926" w:rsidRPr="004F0514" w:rsidRDefault="00896926" w:rsidP="00896926">
            <w:pPr>
              <w:jc w:val="center"/>
              <w:rPr>
                <w:rFonts w:ascii="宋体" w:eastAsia="宋体" w:hAnsi="宋体" w:cs="宋体" w:hint="eastAsia"/>
                <w:color w:val="000000"/>
                <w:sz w:val="24"/>
              </w:rPr>
            </w:pPr>
            <w:r w:rsidRPr="004F0514">
              <w:rPr>
                <w:rFonts w:ascii="宋体" w:eastAsia="宋体" w:hAnsi="宋体" w:cs="宋体" w:hint="eastAsia"/>
                <w:color w:val="000000"/>
                <w:sz w:val="24"/>
              </w:rPr>
              <w:t>379</w:t>
            </w:r>
          </w:p>
        </w:tc>
        <w:tc>
          <w:tcPr>
            <w:tcW w:w="11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6926" w:rsidRPr="004F0514" w:rsidRDefault="00896926" w:rsidP="00896926">
            <w:pPr>
              <w:jc w:val="center"/>
              <w:rPr>
                <w:rFonts w:ascii="宋体" w:eastAsia="宋体" w:hAnsi="宋体" w:cs="宋体" w:hint="eastAsia"/>
                <w:color w:val="000000"/>
                <w:sz w:val="24"/>
              </w:rPr>
            </w:pPr>
            <w:r w:rsidRPr="004F0514">
              <w:rPr>
                <w:rFonts w:ascii="宋体" w:eastAsia="宋体" w:hAnsi="宋体" w:cs="宋体" w:hint="eastAsia"/>
                <w:color w:val="000000"/>
                <w:sz w:val="24"/>
              </w:rPr>
              <w:t>424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6926" w:rsidRPr="004F0514" w:rsidRDefault="00896926" w:rsidP="00896926">
            <w:pPr>
              <w:jc w:val="center"/>
              <w:rPr>
                <w:rFonts w:ascii="宋体" w:eastAsia="宋体" w:hAnsi="宋体" w:cs="宋体" w:hint="eastAsia"/>
                <w:color w:val="000000"/>
                <w:sz w:val="24"/>
              </w:rPr>
            </w:pPr>
            <w:r w:rsidRPr="004F0514">
              <w:rPr>
                <w:rFonts w:ascii="宋体" w:eastAsia="宋体" w:hAnsi="宋体" w:cs="宋体" w:hint="eastAsia"/>
                <w:color w:val="000000"/>
                <w:sz w:val="24"/>
              </w:rPr>
              <w:t xml:space="preserve">470　</w:t>
            </w:r>
          </w:p>
        </w:tc>
      </w:tr>
    </w:tbl>
    <w:p w:rsidR="00896926" w:rsidRDefault="00896926" w:rsidP="00896926">
      <w:pPr>
        <w:spacing w:line="399" w:lineRule="exact"/>
        <w:rPr>
          <w:rFonts w:ascii="宋体" w:eastAsia="宋体" w:hAnsi="宋体" w:cs="宋体"/>
          <w:color w:val="000000"/>
          <w:sz w:val="24"/>
          <w:lang w:val="zh-CN" w:bidi="zh-CN"/>
        </w:rPr>
      </w:pPr>
    </w:p>
    <w:p w:rsidR="00896926" w:rsidRDefault="00896926" w:rsidP="00896926">
      <w:pPr>
        <w:spacing w:line="399" w:lineRule="exact"/>
        <w:rPr>
          <w:rFonts w:ascii="宋体" w:eastAsia="宋体" w:hAnsi="宋体" w:cs="宋体"/>
          <w:color w:val="000000"/>
          <w:sz w:val="24"/>
          <w:lang w:val="zh-CN" w:bidi="zh-CN"/>
        </w:rPr>
      </w:pPr>
    </w:p>
    <w:p w:rsidR="00896926" w:rsidRDefault="00896926" w:rsidP="00896926">
      <w:pPr>
        <w:spacing w:line="399" w:lineRule="exact"/>
        <w:rPr>
          <w:rFonts w:ascii="宋体" w:eastAsia="宋体" w:hAnsi="宋体" w:cs="宋体"/>
          <w:color w:val="000000"/>
          <w:sz w:val="24"/>
          <w:lang w:val="zh-CN" w:bidi="zh-CN"/>
        </w:rPr>
      </w:pPr>
    </w:p>
    <w:p w:rsidR="00896926" w:rsidRDefault="00896926" w:rsidP="00896926">
      <w:pPr>
        <w:spacing w:line="324" w:lineRule="exact"/>
        <w:ind w:left="142" w:firstLine="20"/>
        <w:rPr>
          <w:rFonts w:ascii="宋体" w:eastAsia="宋体" w:hAnsi="宋体" w:cs="MingLiU"/>
          <w:color w:val="000000"/>
          <w:sz w:val="24"/>
          <w:lang w:val="zh-CN" w:bidi="zh-CN"/>
        </w:rPr>
      </w:pPr>
    </w:p>
    <w:p w:rsidR="00896926" w:rsidRDefault="00896926" w:rsidP="00896926">
      <w:pPr>
        <w:spacing w:line="324" w:lineRule="exact"/>
        <w:ind w:left="142" w:firstLine="20"/>
        <w:rPr>
          <w:rFonts w:ascii="宋体" w:eastAsia="宋体" w:hAnsi="宋体" w:cs="MingLiU"/>
          <w:color w:val="000000"/>
          <w:sz w:val="24"/>
          <w:lang w:val="zh-CN" w:bidi="zh-CN"/>
        </w:rPr>
      </w:pPr>
    </w:p>
    <w:p w:rsidR="00896926" w:rsidRPr="00896D12" w:rsidRDefault="00896926" w:rsidP="00896926">
      <w:pPr>
        <w:spacing w:line="324" w:lineRule="exact"/>
        <w:ind w:left="142" w:firstLine="20"/>
        <w:rPr>
          <w:rFonts w:ascii="宋体" w:eastAsia="宋体" w:hAnsi="宋体" w:cs="MingLiU"/>
          <w:color w:val="000000"/>
          <w:sz w:val="24"/>
          <w:lang w:val="zh-CN" w:bidi="zh-CN"/>
        </w:rPr>
      </w:pPr>
      <w:r>
        <w:rPr>
          <w:rFonts w:ascii="宋体" w:eastAsia="宋体" w:hAnsi="宋体" w:cs="MingLiU"/>
          <w:color w:val="000000"/>
          <w:sz w:val="24"/>
          <w:lang w:val="zh-CN" w:bidi="zh-CN"/>
        </w:rPr>
        <w:t>根据实验数</w:t>
      </w:r>
      <w:r>
        <w:rPr>
          <w:rFonts w:ascii="宋体" w:eastAsia="宋体" w:hAnsi="宋体" w:cs="MingLiU" w:hint="eastAsia"/>
          <w:color w:val="000000"/>
          <w:sz w:val="24"/>
          <w:lang w:val="zh-CN" w:bidi="zh-CN"/>
        </w:rPr>
        <w:t>据</w:t>
      </w:r>
      <w:r>
        <w:rPr>
          <w:rFonts w:ascii="宋体" w:eastAsia="宋体" w:hAnsi="宋体" w:cs="MingLiU"/>
          <w:color w:val="000000"/>
          <w:sz w:val="24"/>
          <w:lang w:val="zh-CN" w:bidi="zh-CN"/>
        </w:rPr>
        <w:t>可得，当电流</w:t>
      </w:r>
      <w:r>
        <w:rPr>
          <w:rFonts w:ascii="宋体" w:eastAsia="宋体" w:hAnsi="宋体" w:cs="宋体"/>
          <w:color w:val="000000"/>
          <w:sz w:val="24"/>
          <w:lang w:val="zh-CN" w:bidi="zh-CN"/>
        </w:rPr>
        <w:t>I</w:t>
      </w:r>
      <w:r w:rsidRPr="004C7559">
        <w:rPr>
          <w:rFonts w:ascii="宋体" w:eastAsia="宋体" w:hAnsi="宋体" w:cs="宋体"/>
          <w:color w:val="000000"/>
          <w:sz w:val="36"/>
          <w:vertAlign w:val="subscript"/>
          <w:lang w:val="zh-CN" w:bidi="zh-CN"/>
        </w:rPr>
        <w:t>1</w:t>
      </w:r>
      <w:r w:rsidRPr="00896D12">
        <w:rPr>
          <w:rFonts w:ascii="宋体" w:eastAsia="宋体" w:hAnsi="宋体" w:cs="Arial"/>
          <w:color w:val="000000"/>
          <w:sz w:val="20"/>
          <w:szCs w:val="20"/>
          <w:lang w:bidi="en-US"/>
        </w:rPr>
        <w:t>=144mA</w:t>
      </w:r>
      <w:r w:rsidRPr="00896D12">
        <w:rPr>
          <w:rFonts w:ascii="宋体" w:eastAsia="宋体" w:hAnsi="宋体" w:cs="MingLiU"/>
          <w:color w:val="000000"/>
          <w:sz w:val="24"/>
          <w:lang w:val="zh-CN" w:bidi="zh-CN"/>
        </w:rPr>
        <w:t>时，小灯泡的实际功率为</w:t>
      </w:r>
      <w:r w:rsidRPr="00896D12">
        <w:rPr>
          <w:rFonts w:ascii="宋体" w:eastAsia="宋体" w:hAnsi="宋体" w:cs="MingLiU"/>
          <w:color w:val="000000"/>
          <w:sz w:val="24"/>
          <w:u w:val="single"/>
          <w:lang w:val="zh-CN" w:bidi="zh-CN"/>
        </w:rPr>
        <w:t xml:space="preserve">     </w:t>
      </w:r>
      <w:r>
        <w:rPr>
          <w:rFonts w:ascii="宋体" w:eastAsia="宋体" w:hAnsi="宋体" w:cs="MingLiU" w:hint="eastAsia"/>
          <w:color w:val="000000"/>
          <w:sz w:val="24"/>
          <w:lang w:val="zh-CN" w:bidi="zh-CN"/>
        </w:rPr>
        <w:t>保留</w:t>
      </w:r>
      <w:r>
        <w:rPr>
          <w:rFonts w:ascii="宋体" w:eastAsia="宋体" w:hAnsi="宋体" w:cs="MingLiU"/>
          <w:color w:val="000000"/>
          <w:sz w:val="24"/>
          <w:lang w:val="zh-CN" w:bidi="zh-CN"/>
        </w:rPr>
        <w:t>一</w:t>
      </w:r>
      <w:r w:rsidRPr="00896D12">
        <w:rPr>
          <w:rFonts w:ascii="宋体" w:eastAsia="宋体" w:hAnsi="宋体" w:cs="MingLiU"/>
          <w:color w:val="000000"/>
          <w:sz w:val="24"/>
          <w:lang w:val="zh-CN" w:bidi="zh-CN"/>
        </w:rPr>
        <w:t>位小数）；</w:t>
      </w:r>
    </w:p>
    <w:p w:rsidR="00896926" w:rsidRPr="00896D12" w:rsidRDefault="00896926" w:rsidP="00896926">
      <w:pPr>
        <w:tabs>
          <w:tab w:val="left" w:leader="underscore" w:pos="7017"/>
        </w:tabs>
        <w:spacing w:after="180" w:line="346" w:lineRule="exact"/>
        <w:ind w:leftChars="50" w:left="105"/>
        <w:rPr>
          <w:rFonts w:ascii="宋体" w:eastAsia="宋体" w:hAnsi="宋体" w:cs="MingLiU"/>
          <w:color w:val="000000"/>
          <w:sz w:val="20"/>
          <w:szCs w:val="20"/>
          <w:lang w:val="zh-CN" w:bidi="zh-CN"/>
        </w:rPr>
      </w:pPr>
      <w:r w:rsidRPr="00896D12">
        <w:rPr>
          <w:rFonts w:ascii="宋体" w:eastAsia="宋体" w:hAnsi="宋体" w:cs="宋体"/>
          <w:color w:val="000000"/>
          <w:sz w:val="24"/>
          <w:lang w:val="zh-CN" w:bidi="zh-CN"/>
        </w:rPr>
        <w:t>（</w:t>
      </w:r>
      <w:r w:rsidRPr="00896D12">
        <w:rPr>
          <w:rFonts w:ascii="宋体" w:eastAsia="宋体" w:hAnsi="宋体" w:cs="Arial"/>
          <w:color w:val="000000"/>
          <w:sz w:val="20"/>
          <w:szCs w:val="20"/>
          <w:lang w:val="zh-CN" w:bidi="zh-CN"/>
        </w:rPr>
        <w:t>4</w:t>
      </w:r>
      <w:r w:rsidRPr="00896D12">
        <w:rPr>
          <w:rFonts w:ascii="宋体" w:eastAsia="宋体" w:hAnsi="宋体" w:cs="微软雅黑" w:hint="eastAsia"/>
          <w:color w:val="000000"/>
          <w:sz w:val="20"/>
          <w:szCs w:val="20"/>
          <w:lang w:val="zh-CN" w:bidi="zh-CN"/>
        </w:rPr>
        <w:t>）</w:t>
      </w:r>
      <w:r w:rsidRPr="00896D12">
        <w:rPr>
          <w:rFonts w:ascii="宋体" w:eastAsia="宋体" w:hAnsi="宋体" w:cs="MingLiU"/>
          <w:color w:val="000000"/>
          <w:sz w:val="24"/>
          <w:lang w:val="zh-CN" w:bidi="zh-CN"/>
        </w:rPr>
        <w:t>如果用另一个定值电阻</w:t>
      </w:r>
      <w:r>
        <w:rPr>
          <w:rFonts w:ascii="宋体" w:eastAsia="宋体" w:hAnsi="宋体" w:cs="MingLiU" w:hint="eastAsia"/>
          <w:color w:val="000000"/>
          <w:sz w:val="24"/>
          <w:lang w:val="zh-CN" w:bidi="zh-CN"/>
        </w:rPr>
        <w:t>R</w:t>
      </w:r>
      <w:r w:rsidRPr="00D20618">
        <w:rPr>
          <w:rFonts w:ascii="宋体" w:eastAsia="宋体" w:hAnsi="宋体" w:cs="MingLiU"/>
          <w:color w:val="000000"/>
          <w:sz w:val="24"/>
          <w:vertAlign w:val="subscript"/>
          <w:lang w:val="zh-CN" w:bidi="zh-CN"/>
        </w:rPr>
        <w:t>x</w:t>
      </w:r>
      <w:r w:rsidRPr="00896D12">
        <w:rPr>
          <w:rFonts w:ascii="宋体" w:eastAsia="宋体" w:hAnsi="宋体" w:cs="MingLiU"/>
          <w:color w:val="000000"/>
          <w:sz w:val="24"/>
          <w:lang w:val="zh-CN" w:bidi="zh-CN"/>
        </w:rPr>
        <w:t>来代替定值电阻</w:t>
      </w:r>
      <w:r w:rsidRPr="00896D12">
        <w:rPr>
          <w:rFonts w:ascii="宋体" w:eastAsia="宋体" w:hAnsi="宋体" w:cs="Arial"/>
          <w:color w:val="000000"/>
          <w:sz w:val="20"/>
          <w:szCs w:val="20"/>
          <w:lang w:bidi="en-US"/>
        </w:rPr>
        <w:t>R</w:t>
      </w:r>
      <w:r w:rsidRPr="00896D12">
        <w:rPr>
          <w:rFonts w:ascii="宋体" w:eastAsia="宋体" w:hAnsi="宋体" w:cs="Arial"/>
          <w:color w:val="000000"/>
          <w:sz w:val="18"/>
          <w:szCs w:val="20"/>
          <w:lang w:bidi="en-US"/>
        </w:rPr>
        <w:t>o</w:t>
      </w:r>
      <w:r w:rsidRPr="00896D12">
        <w:rPr>
          <w:rFonts w:ascii="宋体" w:eastAsia="宋体" w:hAnsi="宋体" w:cs="Arial"/>
          <w:color w:val="000000"/>
          <w:sz w:val="20"/>
          <w:szCs w:val="20"/>
          <w:lang w:bidi="en-US"/>
        </w:rPr>
        <w:t>,</w:t>
      </w:r>
      <w:r w:rsidRPr="00896D12">
        <w:rPr>
          <w:rFonts w:ascii="宋体" w:eastAsia="宋体" w:hAnsi="宋体" w:cs="MingLiU"/>
          <w:color w:val="000000"/>
          <w:sz w:val="24"/>
          <w:lang w:val="zh-CN" w:bidi="zh-CN"/>
        </w:rPr>
        <w:t>其他条件均不变，为了能够测量小</w:t>
      </w:r>
      <w:r>
        <w:rPr>
          <w:rFonts w:ascii="宋体" w:eastAsia="宋体" w:hAnsi="宋体" w:cs="MingLiU"/>
          <w:color w:val="000000"/>
          <w:sz w:val="24"/>
          <w:lang w:val="zh-CN" w:bidi="zh-CN"/>
        </w:rPr>
        <w:t>灯泡的额定功率，所用电阻</w:t>
      </w:r>
      <w:r>
        <w:rPr>
          <w:rFonts w:ascii="宋体" w:eastAsia="宋体" w:hAnsi="宋体" w:cs="MingLiU" w:hint="eastAsia"/>
          <w:color w:val="000000"/>
          <w:sz w:val="24"/>
          <w:lang w:val="zh-CN" w:bidi="zh-CN"/>
        </w:rPr>
        <w:t>R</w:t>
      </w:r>
      <w:r w:rsidRPr="00D20618">
        <w:rPr>
          <w:rFonts w:ascii="宋体" w:eastAsia="宋体" w:hAnsi="宋体" w:cs="MingLiU"/>
          <w:color w:val="000000"/>
          <w:sz w:val="24"/>
          <w:vertAlign w:val="subscript"/>
          <w:lang w:val="zh-CN" w:bidi="zh-CN"/>
        </w:rPr>
        <w:t>x</w:t>
      </w:r>
      <w:r w:rsidRPr="00896D12">
        <w:rPr>
          <w:rFonts w:ascii="宋体" w:eastAsia="宋体" w:hAnsi="宋体" w:cs="MingLiU"/>
          <w:color w:val="000000"/>
          <w:sz w:val="24"/>
          <w:lang w:val="zh-CN" w:bidi="zh-CN"/>
        </w:rPr>
        <w:t>的阻值不能小于</w:t>
      </w:r>
      <w:r w:rsidRPr="00896D12">
        <w:rPr>
          <w:rFonts w:ascii="宋体" w:eastAsia="宋体" w:hAnsi="宋体" w:cs="MingLiU"/>
          <w:color w:val="000000"/>
          <w:sz w:val="24"/>
          <w:lang w:val="zh-CN" w:bidi="zh-CN"/>
        </w:rPr>
        <w:tab/>
      </w:r>
      <w:r w:rsidRPr="00893300">
        <w:rPr>
          <w:rFonts w:ascii="宋体" w:eastAsia="宋体" w:hAnsi="宋体"/>
          <w:color w:val="000000"/>
        </w:rPr>
        <w:t>Ω</w:t>
      </w:r>
    </w:p>
    <w:p w:rsidR="00896926" w:rsidRPr="00896D12" w:rsidRDefault="00896926" w:rsidP="00896926">
      <w:pPr>
        <w:spacing w:line="399" w:lineRule="exact"/>
        <w:ind w:left="142"/>
        <w:rPr>
          <w:rFonts w:ascii="宋体" w:eastAsia="宋体" w:hAnsi="宋体" w:cs="宋体" w:hint="eastAsia"/>
          <w:color w:val="000000"/>
          <w:sz w:val="24"/>
          <w:lang w:val="zh-CN" w:bidi="zh-CN"/>
        </w:rPr>
      </w:pPr>
      <w:bookmarkStart w:id="0" w:name="_GoBack"/>
      <w:bookmarkEnd w:id="0"/>
    </w:p>
    <w:p w:rsidR="00896926" w:rsidRDefault="00896926" w:rsidP="00896926">
      <w:pPr>
        <w:spacing w:line="324" w:lineRule="exact"/>
        <w:rPr>
          <w:rFonts w:ascii="宋体" w:eastAsia="宋体" w:hAnsi="宋体" w:cs="MingLiU"/>
          <w:color w:val="000000"/>
          <w:sz w:val="24"/>
          <w:lang w:val="zh-CN" w:bidi="zh-CN"/>
        </w:rPr>
      </w:pPr>
      <w:r w:rsidRPr="00C06BAA">
        <w:rPr>
          <w:rFonts w:ascii="宋体" w:eastAsia="宋体" w:hAnsi="宋体" w:cs="MingLiU"/>
          <w:color w:val="000000"/>
          <w:sz w:val="24"/>
          <w:lang w:val="zh-CN" w:bidi="zh-CN"/>
        </w:rPr>
        <w:t>五、计算题（本大题共</w:t>
      </w:r>
      <w:r w:rsidRPr="00C06BAA">
        <w:rPr>
          <w:rFonts w:ascii="宋体" w:eastAsia="宋体" w:hAnsi="宋体" w:cs="Arial"/>
          <w:color w:val="000000"/>
          <w:sz w:val="20"/>
          <w:szCs w:val="20"/>
          <w:lang w:val="zh-CN" w:bidi="zh-CN"/>
        </w:rPr>
        <w:t>2</w:t>
      </w:r>
      <w:r w:rsidRPr="00C06BAA">
        <w:rPr>
          <w:rFonts w:ascii="宋体" w:eastAsia="宋体" w:hAnsi="宋体" w:cs="MingLiU"/>
          <w:color w:val="000000"/>
          <w:sz w:val="24"/>
          <w:lang w:val="zh-CN" w:bidi="zh-CN"/>
        </w:rPr>
        <w:t>小题，共</w:t>
      </w:r>
      <w:r w:rsidRPr="00C06BAA">
        <w:rPr>
          <w:rFonts w:ascii="宋体" w:eastAsia="宋体" w:hAnsi="宋体" w:cs="Arial"/>
          <w:color w:val="000000"/>
          <w:sz w:val="20"/>
          <w:szCs w:val="20"/>
          <w:lang w:val="zh-CN" w:bidi="zh-CN"/>
        </w:rPr>
        <w:t>15</w:t>
      </w:r>
      <w:r w:rsidRPr="00C06BAA">
        <w:rPr>
          <w:rFonts w:ascii="宋体" w:eastAsia="宋体" w:hAnsi="宋体" w:cs="MingLiU"/>
          <w:color w:val="000000"/>
          <w:sz w:val="24"/>
          <w:lang w:val="zh-CN" w:bidi="zh-CN"/>
        </w:rPr>
        <w:t>分。解答时写岀必要的文字说明、公式和重要的演算步骤，只</w:t>
      </w:r>
      <w:r>
        <w:rPr>
          <w:rFonts w:ascii="宋体" w:eastAsia="宋体" w:hAnsi="宋体" w:cs="MingLiU"/>
          <w:color w:val="000000"/>
          <w:sz w:val="24"/>
          <w:lang w:val="zh-CN" w:bidi="zh-CN"/>
        </w:rPr>
        <w:t>写出最后结果的不能得分，有数值运算的题，答案中必须写出数值和単</w:t>
      </w:r>
      <w:r>
        <w:rPr>
          <w:rFonts w:ascii="宋体" w:eastAsia="宋体" w:hAnsi="宋体" w:cs="MingLiU" w:hint="eastAsia"/>
          <w:color w:val="000000"/>
          <w:sz w:val="24"/>
          <w:lang w:val="zh-CN" w:bidi="zh-CN"/>
        </w:rPr>
        <w:t>位</w:t>
      </w:r>
      <w:r>
        <w:rPr>
          <w:rFonts w:ascii="宋体" w:eastAsia="宋体" w:hAnsi="宋体" w:cs="MingLiU"/>
          <w:color w:val="000000"/>
          <w:sz w:val="24"/>
          <w:lang w:val="zh-CN" w:bidi="zh-CN"/>
        </w:rPr>
        <w:t>）</w:t>
      </w:r>
    </w:p>
    <w:p w:rsidR="00896926" w:rsidRPr="00C06BAA" w:rsidRDefault="00896926" w:rsidP="00896926">
      <w:pPr>
        <w:spacing w:line="324" w:lineRule="exact"/>
        <w:rPr>
          <w:rFonts w:ascii="宋体" w:eastAsia="宋体" w:hAnsi="宋体" w:cs="MingLiU" w:hint="eastAsia"/>
          <w:color w:val="000000"/>
          <w:sz w:val="24"/>
          <w:lang w:val="zh-CN" w:bidi="zh-CN"/>
        </w:rPr>
      </w:pPr>
    </w:p>
    <w:p w:rsidR="00896926" w:rsidRPr="00C06BAA" w:rsidRDefault="00896926" w:rsidP="00896926">
      <w:pPr>
        <w:tabs>
          <w:tab w:val="left" w:pos="878"/>
        </w:tabs>
        <w:spacing w:line="344" w:lineRule="exact"/>
        <w:rPr>
          <w:rFonts w:ascii="宋体" w:eastAsia="宋体" w:hAnsi="宋体" w:cs="MingLiU"/>
          <w:color w:val="000000"/>
          <w:sz w:val="24"/>
          <w:lang w:val="zh-CN" w:bidi="zh-CN"/>
        </w:rPr>
      </w:pPr>
      <w:r w:rsidRPr="00C06BAA">
        <w:rPr>
          <w:rFonts w:ascii="宋体" w:eastAsia="宋体" w:hAnsi="宋体" w:cs="MingLiU" w:hint="eastAsia"/>
          <w:color w:val="000000"/>
          <w:sz w:val="24"/>
          <w:lang w:val="zh-CN" w:bidi="zh-CN"/>
        </w:rPr>
        <w:t>25.</w:t>
      </w:r>
      <w:r w:rsidRPr="00C06BAA">
        <w:rPr>
          <w:rFonts w:ascii="宋体" w:eastAsia="宋体" w:hAnsi="宋体" w:cs="MingLiU"/>
          <w:color w:val="000000"/>
          <w:sz w:val="24"/>
          <w:lang w:val="zh-CN" w:bidi="zh-CN"/>
        </w:rPr>
        <w:t>（7分）现有一辆汽车以30m/s的速度在平直公路上匀速行驶，突然发现正前面有一辆 因故障而停止的小货车，于是紧急刹车。汽车司机从发现这一情况到紧急刹车所需反应 时间为0.5s</w:t>
      </w:r>
      <w:r>
        <w:rPr>
          <w:rFonts w:cs="微软雅黑" w:hint="eastAsia"/>
          <w:color w:val="000000"/>
          <w:sz w:val="24"/>
          <w:lang w:val="zh-CN" w:bidi="zh-CN"/>
        </w:rPr>
        <w:t>，</w:t>
      </w:r>
      <w:r w:rsidRPr="00C06BAA">
        <w:rPr>
          <w:rFonts w:ascii="宋体" w:eastAsia="宋体" w:hAnsi="宋体" w:cs="MingLiU"/>
          <w:color w:val="000000"/>
          <w:sz w:val="24"/>
          <w:lang w:val="zh-CN" w:bidi="zh-CN"/>
        </w:rPr>
        <w:t>刹车后经过10s汽车停止，在刹挙后汽车的平均速度为15m/s, g=10N/kg. 求：</w:t>
      </w:r>
    </w:p>
    <w:p w:rsidR="00896926" w:rsidRPr="00C06BAA" w:rsidRDefault="00896926" w:rsidP="00896926">
      <w:pPr>
        <w:tabs>
          <w:tab w:val="left" w:pos="690"/>
        </w:tabs>
        <w:rPr>
          <w:rFonts w:ascii="宋体" w:eastAsia="宋体" w:hAnsi="宋体" w:cs="MingLiU"/>
          <w:color w:val="000000"/>
          <w:sz w:val="24"/>
          <w:lang w:val="zh-CN" w:bidi="zh-CN"/>
        </w:rPr>
      </w:pPr>
      <w:r w:rsidRPr="00C06BAA">
        <w:rPr>
          <w:rFonts w:ascii="宋体" w:eastAsia="宋体" w:hAnsi="宋体" w:cs="MingLiU" w:hint="eastAsia"/>
          <w:color w:val="000000"/>
          <w:sz w:val="24"/>
          <w:lang w:val="zh-CN" w:bidi="zh-CN"/>
        </w:rPr>
        <w:t>（</w:t>
      </w:r>
      <w:r w:rsidRPr="00C06BAA">
        <w:rPr>
          <w:rFonts w:ascii="宋体" w:eastAsia="宋体" w:hAnsi="宋体" w:cs="MingLiU"/>
          <w:color w:val="000000"/>
          <w:sz w:val="24"/>
          <w:lang w:val="zh-CN" w:bidi="zh-CN"/>
        </w:rPr>
        <w:t>1</w:t>
      </w:r>
      <w:r w:rsidRPr="00C06BAA">
        <w:rPr>
          <w:rFonts w:ascii="宋体" w:eastAsia="宋体" w:hAnsi="宋体" w:cs="MingLiU" w:hint="eastAsia"/>
          <w:color w:val="000000"/>
          <w:sz w:val="24"/>
          <w:lang w:val="zh-CN" w:bidi="zh-CN"/>
        </w:rPr>
        <w:t>）</w:t>
      </w:r>
      <w:r w:rsidRPr="00C06BAA">
        <w:rPr>
          <w:rFonts w:ascii="宋体" w:eastAsia="宋体" w:hAnsi="宋体" w:cs="MingLiU"/>
          <w:color w:val="000000"/>
          <w:sz w:val="24"/>
          <w:lang w:val="zh-CN" w:bidi="zh-CN"/>
        </w:rPr>
        <w:tab/>
        <w:t>从司机发现情况到汽车停止这段时间，汽车运动的路程是多少？</w:t>
      </w:r>
    </w:p>
    <w:p w:rsidR="00896926" w:rsidRPr="00C06BAA" w:rsidRDefault="00896926" w:rsidP="00896926">
      <w:pPr>
        <w:spacing w:after="300" w:line="390" w:lineRule="exact"/>
        <w:rPr>
          <w:rFonts w:ascii="宋体" w:eastAsia="宋体" w:hAnsi="宋体" w:cs="MingLiU"/>
          <w:color w:val="000000"/>
          <w:sz w:val="24"/>
          <w:lang w:val="zh-CN" w:bidi="zh-CN"/>
        </w:rPr>
      </w:pPr>
      <w:r w:rsidRPr="00C06BAA">
        <w:rPr>
          <w:rFonts w:ascii="宋体" w:eastAsia="宋体" w:hAnsi="宋体" w:cs="MingLiU"/>
          <w:color w:val="000000"/>
          <w:sz w:val="24"/>
          <w:lang w:val="zh-CN" w:bidi="zh-CN"/>
        </w:rPr>
        <w:t>（2）如果汽车的质量为3t,正常行驶时受到的阻力为重力的0.3倍，那么汽车在反应时间内牵引力做的功是多少？</w:t>
      </w:r>
    </w:p>
    <w:p w:rsidR="00896926" w:rsidRDefault="00896926" w:rsidP="00896926">
      <w:pPr>
        <w:spacing w:line="399" w:lineRule="exact"/>
        <w:rPr>
          <w:rFonts w:ascii="宋体" w:eastAsia="宋体" w:hAnsi="宋体" w:cs="宋体"/>
          <w:color w:val="000000"/>
          <w:sz w:val="24"/>
          <w:lang w:val="zh-CN" w:bidi="zh-CN"/>
        </w:rPr>
      </w:pPr>
    </w:p>
    <w:p w:rsidR="00896926" w:rsidRDefault="00896926" w:rsidP="00896926">
      <w:pPr>
        <w:spacing w:line="399" w:lineRule="exact"/>
        <w:rPr>
          <w:rFonts w:ascii="宋体" w:eastAsia="宋体" w:hAnsi="宋体" w:cs="宋体"/>
          <w:color w:val="000000"/>
          <w:sz w:val="24"/>
          <w:lang w:val="zh-CN" w:bidi="zh-CN"/>
        </w:rPr>
      </w:pPr>
    </w:p>
    <w:p w:rsidR="00896926" w:rsidRDefault="00896926" w:rsidP="00896926">
      <w:pPr>
        <w:spacing w:line="399" w:lineRule="exact"/>
        <w:rPr>
          <w:rFonts w:ascii="宋体" w:eastAsia="宋体" w:hAnsi="宋体" w:cs="宋体" w:hint="eastAsia"/>
          <w:color w:val="000000"/>
          <w:sz w:val="24"/>
          <w:lang w:val="zh-CN" w:bidi="zh-CN"/>
        </w:rPr>
      </w:pPr>
    </w:p>
    <w:p w:rsidR="00896926" w:rsidRPr="00C84FB5" w:rsidRDefault="00896926" w:rsidP="00896926">
      <w:pPr>
        <w:tabs>
          <w:tab w:val="left" w:pos="878"/>
        </w:tabs>
        <w:spacing w:line="344" w:lineRule="exact"/>
        <w:rPr>
          <w:rFonts w:ascii="宋体" w:eastAsia="宋体" w:hAnsi="宋体" w:cs="MingLiU"/>
          <w:color w:val="000000"/>
          <w:sz w:val="24"/>
          <w:lang w:val="zh-CN" w:bidi="zh-CN"/>
        </w:rPr>
      </w:pPr>
      <w:r>
        <w:rPr>
          <w:rFonts w:ascii="宋体" w:eastAsia="宋体" w:hAnsi="宋体" w:cs="MingLiU"/>
          <w:noProof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page">
                  <wp:posOffset>578485</wp:posOffset>
                </wp:positionH>
                <wp:positionV relativeFrom="paragraph">
                  <wp:posOffset>1790065</wp:posOffset>
                </wp:positionV>
                <wp:extent cx="4627245" cy="603885"/>
                <wp:effectExtent l="0" t="3175" r="4445" b="2540"/>
                <wp:wrapTopAndBottom/>
                <wp:docPr id="46" name="文本框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7245" cy="603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Overlap w:val="never"/>
                              <w:tblW w:w="5640" w:type="dxa"/>
                              <w:tblInd w:w="1484" w:type="dxa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2597"/>
                              <w:gridCol w:w="747"/>
                              <w:gridCol w:w="747"/>
                              <w:gridCol w:w="758"/>
                              <w:gridCol w:w="791"/>
                            </w:tblGrid>
                            <w:tr w:rsidR="00896926" w:rsidTr="00672129">
                              <w:trPr>
                                <w:trHeight w:hRule="exact" w:val="462"/>
                                <w:tblHeader/>
                              </w:trPr>
                              <w:tc>
                                <w:tcPr>
                                  <w:tcW w:w="259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896926" w:rsidRPr="0020114E" w:rsidRDefault="00896926">
                                  <w:pPr>
                                    <w:pStyle w:val="a9"/>
                                    <w:shd w:val="clear" w:color="auto" w:fill="auto"/>
                                    <w:spacing w:line="240" w:lineRule="auto"/>
                                    <w:ind w:firstLine="380"/>
                                    <w:rPr>
                                      <w:rFonts w:ascii="宋体" w:eastAsia="宋体" w:hAnsi="宋体"/>
                                      <w:sz w:val="26"/>
                                      <w:szCs w:val="26"/>
                                    </w:rPr>
                                  </w:pPr>
                                  <w:r w:rsidRPr="0020114E">
                                    <w:rPr>
                                      <w:rFonts w:ascii="宋体" w:eastAsia="宋体" w:hAnsi="宋体"/>
                                      <w:color w:val="000000"/>
                                      <w:sz w:val="26"/>
                                      <w:szCs w:val="26"/>
                                    </w:rPr>
                                    <w:t>弹簧压缩量</w:t>
                                  </w:r>
                                  <w:r w:rsidRPr="0020114E">
                                    <w:rPr>
                                      <w:rFonts w:ascii="宋体" w:eastAsia="宋体" w:hAnsi="宋体" w:hint="eastAsia"/>
                                      <w:color w:val="000000"/>
                                      <w:sz w:val="22"/>
                                      <w:szCs w:val="24"/>
                                    </w:rPr>
                                    <w:t>△</w:t>
                                  </w:r>
                                  <w:r w:rsidRPr="0020114E">
                                    <w:rPr>
                                      <w:rFonts w:ascii="宋体" w:eastAsia="宋体" w:hAnsi="宋体" w:cs="Arial"/>
                                      <w:color w:val="000000"/>
                                      <w:sz w:val="26"/>
                                      <w:szCs w:val="26"/>
                                      <w:lang w:val="en-US" w:eastAsia="en-US" w:bidi="en-US"/>
                                    </w:rPr>
                                    <w:t>L/cm</w:t>
                                  </w:r>
                                </w:p>
                              </w:tc>
                              <w:tc>
                                <w:tcPr>
                                  <w:tcW w:w="74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E1D5CC"/>
                                  <w:vAlign w:val="center"/>
                                </w:tcPr>
                                <w:p w:rsidR="00896926" w:rsidRPr="0020114E" w:rsidRDefault="00896926">
                                  <w:pPr>
                                    <w:pStyle w:val="a9"/>
                                    <w:shd w:val="clear" w:color="auto" w:fill="auto"/>
                                    <w:spacing w:line="240" w:lineRule="auto"/>
                                    <w:jc w:val="center"/>
                                    <w:rPr>
                                      <w:rFonts w:ascii="宋体" w:eastAsia="宋体" w:hAnsi="宋体" w:cs="Arial"/>
                                      <w:color w:val="000000"/>
                                      <w:sz w:val="26"/>
                                      <w:szCs w:val="26"/>
                                      <w:shd w:val="pct15" w:color="auto" w:fill="FFFFFF"/>
                                    </w:rPr>
                                  </w:pPr>
                                  <w:r w:rsidRPr="0020114E">
                                    <w:rPr>
                                      <w:rFonts w:ascii="宋体" w:eastAsia="宋体" w:hAnsi="宋体" w:cs="Arial"/>
                                      <w:color w:val="000000"/>
                                      <w:sz w:val="26"/>
                                      <w:szCs w:val="26"/>
                                      <w:shd w:val="pct15" w:color="auto" w:fill="FFFFFF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4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E1D5CC"/>
                                  <w:vAlign w:val="center"/>
                                </w:tcPr>
                                <w:p w:rsidR="00896926" w:rsidRPr="0020114E" w:rsidRDefault="00896926">
                                  <w:pPr>
                                    <w:pStyle w:val="a9"/>
                                    <w:shd w:val="clear" w:color="auto" w:fill="auto"/>
                                    <w:spacing w:line="240" w:lineRule="auto"/>
                                    <w:jc w:val="center"/>
                                    <w:rPr>
                                      <w:rFonts w:ascii="宋体" w:eastAsia="宋体" w:hAnsi="宋体"/>
                                      <w:sz w:val="26"/>
                                      <w:szCs w:val="26"/>
                                    </w:rPr>
                                  </w:pPr>
                                  <w:r w:rsidRPr="0020114E">
                                    <w:rPr>
                                      <w:rFonts w:ascii="宋体" w:eastAsia="宋体" w:hAnsi="宋体" w:cs="Arial"/>
                                      <w:color w:val="000000"/>
                                      <w:sz w:val="26"/>
                                      <w:szCs w:val="2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5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896926" w:rsidRPr="0020114E" w:rsidRDefault="00896926">
                                  <w:pPr>
                                    <w:pStyle w:val="a9"/>
                                    <w:shd w:val="clear" w:color="auto" w:fill="auto"/>
                                    <w:spacing w:line="240" w:lineRule="auto"/>
                                    <w:jc w:val="center"/>
                                    <w:rPr>
                                      <w:rFonts w:ascii="宋体" w:eastAsia="宋体" w:hAnsi="宋体"/>
                                      <w:sz w:val="26"/>
                                      <w:szCs w:val="26"/>
                                    </w:rPr>
                                  </w:pPr>
                                  <w:r w:rsidRPr="0020114E">
                                    <w:rPr>
                                      <w:rFonts w:ascii="宋体" w:eastAsia="宋体" w:hAnsi="宋体" w:cs="Arial"/>
                                      <w:color w:val="000000"/>
                                      <w:sz w:val="26"/>
                                      <w:szCs w:val="2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79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896926" w:rsidRPr="0020114E" w:rsidRDefault="00896926">
                                  <w:pPr>
                                    <w:pStyle w:val="a9"/>
                                    <w:shd w:val="clear" w:color="auto" w:fill="auto"/>
                                    <w:spacing w:line="240" w:lineRule="auto"/>
                                    <w:jc w:val="center"/>
                                    <w:rPr>
                                      <w:rFonts w:ascii="宋体" w:eastAsia="宋体" w:hAnsi="宋体"/>
                                      <w:sz w:val="26"/>
                                      <w:szCs w:val="26"/>
                                    </w:rPr>
                                  </w:pPr>
                                  <w:r w:rsidRPr="0020114E">
                                    <w:rPr>
                                      <w:rFonts w:ascii="宋体" w:eastAsia="宋体" w:hAnsi="宋体" w:cs="Arial"/>
                                      <w:color w:val="000000"/>
                                      <w:sz w:val="26"/>
                                      <w:szCs w:val="26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896926" w:rsidTr="00672129">
                              <w:trPr>
                                <w:trHeight w:hRule="exact" w:val="489"/>
                              </w:trPr>
                              <w:tc>
                                <w:tcPr>
                                  <w:tcW w:w="259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896926" w:rsidRPr="0020114E" w:rsidRDefault="00896926">
                                  <w:pPr>
                                    <w:pStyle w:val="a9"/>
                                    <w:shd w:val="clear" w:color="auto" w:fill="auto"/>
                                    <w:spacing w:line="240" w:lineRule="auto"/>
                                    <w:jc w:val="center"/>
                                    <w:rPr>
                                      <w:rFonts w:ascii="宋体" w:eastAsia="宋体" w:hAnsi="宋体"/>
                                      <w:sz w:val="26"/>
                                      <w:szCs w:val="26"/>
                                    </w:rPr>
                                  </w:pPr>
                                  <w:r w:rsidRPr="0020114E">
                                    <w:rPr>
                                      <w:rFonts w:ascii="宋体" w:eastAsia="宋体" w:hAnsi="宋体"/>
                                      <w:color w:val="000000"/>
                                      <w:sz w:val="26"/>
                                      <w:szCs w:val="26"/>
                                    </w:rPr>
                                    <w:t>弹簧受到的压力</w:t>
                                  </w:r>
                                  <w:r w:rsidRPr="0020114E">
                                    <w:rPr>
                                      <w:rFonts w:ascii="宋体" w:eastAsia="宋体" w:hAnsi="宋体" w:cs="Arial"/>
                                      <w:color w:val="000000"/>
                                      <w:sz w:val="26"/>
                                      <w:szCs w:val="26"/>
                                      <w:lang w:val="en-US" w:eastAsia="en-US" w:bidi="en-US"/>
                                    </w:rPr>
                                    <w:t>F/N</w:t>
                                  </w:r>
                                </w:p>
                              </w:tc>
                              <w:tc>
                                <w:tcPr>
                                  <w:tcW w:w="74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E1D5CC"/>
                                  <w:vAlign w:val="center"/>
                                </w:tcPr>
                                <w:p w:rsidR="00896926" w:rsidRPr="0020114E" w:rsidRDefault="00896926">
                                  <w:pPr>
                                    <w:pStyle w:val="a9"/>
                                    <w:shd w:val="clear" w:color="auto" w:fill="auto"/>
                                    <w:spacing w:line="240" w:lineRule="auto"/>
                                    <w:jc w:val="center"/>
                                    <w:rPr>
                                      <w:rFonts w:ascii="宋体" w:eastAsia="宋体" w:hAnsi="宋体"/>
                                      <w:sz w:val="26"/>
                                      <w:szCs w:val="26"/>
                                      <w:shd w:val="pct15" w:color="auto" w:fill="FFFFFF"/>
                                    </w:rPr>
                                  </w:pPr>
                                  <w:r w:rsidRPr="0020114E">
                                    <w:rPr>
                                      <w:rFonts w:ascii="宋体" w:eastAsia="宋体" w:hAnsi="宋体" w:cs="Arial"/>
                                      <w:color w:val="000000"/>
                                      <w:sz w:val="26"/>
                                      <w:szCs w:val="26"/>
                                      <w:shd w:val="pct15" w:color="auto" w:fill="FFFFFF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74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896926" w:rsidRPr="0020114E" w:rsidRDefault="00896926">
                                  <w:pPr>
                                    <w:pStyle w:val="a9"/>
                                    <w:shd w:val="clear" w:color="auto" w:fill="auto"/>
                                    <w:spacing w:line="240" w:lineRule="auto"/>
                                    <w:jc w:val="center"/>
                                    <w:rPr>
                                      <w:rFonts w:ascii="宋体" w:eastAsia="宋体" w:hAnsi="宋体"/>
                                      <w:sz w:val="26"/>
                                      <w:szCs w:val="26"/>
                                    </w:rPr>
                                  </w:pPr>
                                  <w:r w:rsidRPr="0020114E">
                                    <w:rPr>
                                      <w:rFonts w:ascii="宋体" w:eastAsia="宋体" w:hAnsi="宋体" w:cs="Arial"/>
                                      <w:color w:val="000000"/>
                                      <w:sz w:val="26"/>
                                      <w:szCs w:val="26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75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896926" w:rsidRPr="0020114E" w:rsidRDefault="00896926">
                                  <w:pPr>
                                    <w:pStyle w:val="a9"/>
                                    <w:shd w:val="clear" w:color="auto" w:fill="auto"/>
                                    <w:spacing w:line="240" w:lineRule="auto"/>
                                    <w:jc w:val="center"/>
                                    <w:rPr>
                                      <w:rFonts w:ascii="宋体" w:eastAsia="宋体" w:hAnsi="宋体"/>
                                      <w:sz w:val="26"/>
                                      <w:szCs w:val="26"/>
                                    </w:rPr>
                                  </w:pPr>
                                  <w:r w:rsidRPr="0020114E">
                                    <w:rPr>
                                      <w:rFonts w:ascii="宋体" w:eastAsia="宋体" w:hAnsi="宋体" w:cs="Arial"/>
                                      <w:color w:val="000000"/>
                                      <w:sz w:val="26"/>
                                      <w:szCs w:val="26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79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896926" w:rsidRPr="0020114E" w:rsidRDefault="00896926">
                                  <w:pPr>
                                    <w:pStyle w:val="a9"/>
                                    <w:shd w:val="clear" w:color="auto" w:fill="auto"/>
                                    <w:spacing w:line="240" w:lineRule="auto"/>
                                    <w:jc w:val="center"/>
                                    <w:rPr>
                                      <w:rFonts w:ascii="宋体" w:eastAsia="宋体" w:hAnsi="宋体"/>
                                      <w:sz w:val="26"/>
                                      <w:szCs w:val="26"/>
                                    </w:rPr>
                                  </w:pPr>
                                  <w:r w:rsidRPr="0020114E">
                                    <w:rPr>
                                      <w:rFonts w:ascii="宋体" w:eastAsia="宋体" w:hAnsi="宋体" w:cs="Arial"/>
                                      <w:color w:val="000000"/>
                                      <w:sz w:val="26"/>
                                      <w:szCs w:val="26"/>
                                    </w:rPr>
                                    <w:t>40</w:t>
                                  </w:r>
                                </w:p>
                              </w:tc>
                            </w:tr>
                          </w:tbl>
                          <w:p w:rsidR="00896926" w:rsidRDefault="00896926" w:rsidP="00896926">
                            <w:pPr>
                              <w:spacing w:line="1" w:lineRule="exac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46" o:spid="_x0000_s1026" type="#_x0000_t202" style="position:absolute;left:0;text-align:left;margin-left:45.55pt;margin-top:140.95pt;width:364.35pt;height:47.55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" filled="f" stroked="f">
                <v:textbox inset="0,0,0,0">
                  <w:txbxContent>
                    <w:tbl>
                      <w:tblPr>
                        <w:tblOverlap w:val="never"/>
                        <w:tblW w:w="5640" w:type="dxa"/>
                        <w:tblInd w:w="1484" w:type="dxa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2597"/>
                        <w:gridCol w:w="747"/>
                        <w:gridCol w:w="747"/>
                        <w:gridCol w:w="758"/>
                        <w:gridCol w:w="791"/>
                      </w:tblGrid>
                      <w:tr w:rsidR="00896926" w:rsidTr="00672129">
                        <w:trPr>
                          <w:trHeight w:hRule="exact" w:val="462"/>
                          <w:tblHeader/>
                        </w:trPr>
                        <w:tc>
                          <w:tcPr>
                            <w:tcW w:w="259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896926" w:rsidRPr="0020114E" w:rsidRDefault="00896926">
                            <w:pPr>
                              <w:pStyle w:val="a9"/>
                              <w:shd w:val="clear" w:color="auto" w:fill="auto"/>
                              <w:spacing w:line="240" w:lineRule="auto"/>
                              <w:ind w:firstLine="380"/>
                              <w:rPr>
                                <w:rFonts w:ascii="宋体" w:eastAsia="宋体" w:hAnsi="宋体"/>
                                <w:sz w:val="26"/>
                                <w:szCs w:val="26"/>
                              </w:rPr>
                            </w:pPr>
                            <w:r w:rsidRPr="0020114E">
                              <w:rPr>
                                <w:rFonts w:ascii="宋体" w:eastAsia="宋体" w:hAnsi="宋体"/>
                                <w:color w:val="000000"/>
                                <w:sz w:val="26"/>
                                <w:szCs w:val="26"/>
                              </w:rPr>
                              <w:t>弹簧压缩量</w:t>
                            </w:r>
                            <w:r w:rsidRPr="0020114E">
                              <w:rPr>
                                <w:rFonts w:ascii="宋体" w:eastAsia="宋体" w:hAnsi="宋体" w:hint="eastAsia"/>
                                <w:color w:val="000000"/>
                                <w:sz w:val="22"/>
                                <w:szCs w:val="24"/>
                              </w:rPr>
                              <w:t>△</w:t>
                            </w:r>
                            <w:r w:rsidRPr="0020114E">
                              <w:rPr>
                                <w:rFonts w:ascii="宋体" w:eastAsia="宋体" w:hAnsi="宋体" w:cs="Arial"/>
                                <w:color w:val="000000"/>
                                <w:sz w:val="26"/>
                                <w:szCs w:val="26"/>
                                <w:lang w:val="en-US" w:eastAsia="en-US" w:bidi="en-US"/>
                              </w:rPr>
                              <w:t>L/cm</w:t>
                            </w:r>
                          </w:p>
                        </w:tc>
                        <w:tc>
                          <w:tcPr>
                            <w:tcW w:w="74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E1D5CC"/>
                            <w:vAlign w:val="center"/>
                          </w:tcPr>
                          <w:p w:rsidR="00896926" w:rsidRPr="0020114E" w:rsidRDefault="00896926">
                            <w:pPr>
                              <w:pStyle w:val="a9"/>
                              <w:shd w:val="clear" w:color="auto" w:fill="auto"/>
                              <w:spacing w:line="240" w:lineRule="auto"/>
                              <w:jc w:val="center"/>
                              <w:rPr>
                                <w:rFonts w:ascii="宋体" w:eastAsia="宋体" w:hAnsi="宋体" w:cs="Arial"/>
                                <w:color w:val="000000"/>
                                <w:sz w:val="26"/>
                                <w:szCs w:val="26"/>
                                <w:shd w:val="pct15" w:color="auto" w:fill="FFFFFF"/>
                              </w:rPr>
                            </w:pPr>
                            <w:r w:rsidRPr="0020114E">
                              <w:rPr>
                                <w:rFonts w:ascii="宋体" w:eastAsia="宋体" w:hAnsi="宋体" w:cs="Arial"/>
                                <w:color w:val="000000"/>
                                <w:sz w:val="26"/>
                                <w:szCs w:val="26"/>
                                <w:shd w:val="pct15" w:color="auto" w:fill="FFFFFF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4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E1D5CC"/>
                            <w:vAlign w:val="center"/>
                          </w:tcPr>
                          <w:p w:rsidR="00896926" w:rsidRPr="0020114E" w:rsidRDefault="00896926">
                            <w:pPr>
                              <w:pStyle w:val="a9"/>
                              <w:shd w:val="clear" w:color="auto" w:fill="auto"/>
                              <w:spacing w:line="240" w:lineRule="auto"/>
                              <w:jc w:val="center"/>
                              <w:rPr>
                                <w:rFonts w:ascii="宋体" w:eastAsia="宋体" w:hAnsi="宋体"/>
                                <w:sz w:val="26"/>
                                <w:szCs w:val="26"/>
                              </w:rPr>
                            </w:pPr>
                            <w:r w:rsidRPr="0020114E">
                              <w:rPr>
                                <w:rFonts w:ascii="宋体" w:eastAsia="宋体" w:hAnsi="宋体" w:cs="Arial"/>
                                <w:color w:val="000000"/>
                                <w:sz w:val="26"/>
                                <w:szCs w:val="2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5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896926" w:rsidRPr="0020114E" w:rsidRDefault="00896926">
                            <w:pPr>
                              <w:pStyle w:val="a9"/>
                              <w:shd w:val="clear" w:color="auto" w:fill="auto"/>
                              <w:spacing w:line="240" w:lineRule="auto"/>
                              <w:jc w:val="center"/>
                              <w:rPr>
                                <w:rFonts w:ascii="宋体" w:eastAsia="宋体" w:hAnsi="宋体"/>
                                <w:sz w:val="26"/>
                                <w:szCs w:val="26"/>
                              </w:rPr>
                            </w:pPr>
                            <w:r w:rsidRPr="0020114E">
                              <w:rPr>
                                <w:rFonts w:ascii="宋体" w:eastAsia="宋体" w:hAnsi="宋体" w:cs="Arial"/>
                                <w:color w:val="000000"/>
                                <w:sz w:val="26"/>
                                <w:szCs w:val="2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791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896926" w:rsidRPr="0020114E" w:rsidRDefault="00896926">
                            <w:pPr>
                              <w:pStyle w:val="a9"/>
                              <w:shd w:val="clear" w:color="auto" w:fill="auto"/>
                              <w:spacing w:line="240" w:lineRule="auto"/>
                              <w:jc w:val="center"/>
                              <w:rPr>
                                <w:rFonts w:ascii="宋体" w:eastAsia="宋体" w:hAnsi="宋体"/>
                                <w:sz w:val="26"/>
                                <w:szCs w:val="26"/>
                              </w:rPr>
                            </w:pPr>
                            <w:r w:rsidRPr="0020114E">
                              <w:rPr>
                                <w:rFonts w:ascii="宋体" w:eastAsia="宋体" w:hAnsi="宋体" w:cs="Arial"/>
                                <w:color w:val="000000"/>
                                <w:sz w:val="26"/>
                                <w:szCs w:val="26"/>
                              </w:rPr>
                              <w:t>4</w:t>
                            </w:r>
                          </w:p>
                        </w:tc>
                      </w:tr>
                      <w:tr w:rsidR="00896926" w:rsidTr="00672129">
                        <w:trPr>
                          <w:trHeight w:hRule="exact" w:val="489"/>
                        </w:trPr>
                        <w:tc>
                          <w:tcPr>
                            <w:tcW w:w="259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896926" w:rsidRPr="0020114E" w:rsidRDefault="00896926">
                            <w:pPr>
                              <w:pStyle w:val="a9"/>
                              <w:shd w:val="clear" w:color="auto" w:fill="auto"/>
                              <w:spacing w:line="240" w:lineRule="auto"/>
                              <w:jc w:val="center"/>
                              <w:rPr>
                                <w:rFonts w:ascii="宋体" w:eastAsia="宋体" w:hAnsi="宋体"/>
                                <w:sz w:val="26"/>
                                <w:szCs w:val="26"/>
                              </w:rPr>
                            </w:pPr>
                            <w:r w:rsidRPr="0020114E">
                              <w:rPr>
                                <w:rFonts w:ascii="宋体" w:eastAsia="宋体" w:hAnsi="宋体"/>
                                <w:color w:val="000000"/>
                                <w:sz w:val="26"/>
                                <w:szCs w:val="26"/>
                              </w:rPr>
                              <w:t>弹簧受到的压力</w:t>
                            </w:r>
                            <w:r w:rsidRPr="0020114E">
                              <w:rPr>
                                <w:rFonts w:ascii="宋体" w:eastAsia="宋体" w:hAnsi="宋体" w:cs="Arial"/>
                                <w:color w:val="000000"/>
                                <w:sz w:val="26"/>
                                <w:szCs w:val="26"/>
                                <w:lang w:val="en-US" w:eastAsia="en-US" w:bidi="en-US"/>
                              </w:rPr>
                              <w:t>F/N</w:t>
                            </w:r>
                          </w:p>
                        </w:tc>
                        <w:tc>
                          <w:tcPr>
                            <w:tcW w:w="74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E1D5CC"/>
                            <w:vAlign w:val="center"/>
                          </w:tcPr>
                          <w:p w:rsidR="00896926" w:rsidRPr="0020114E" w:rsidRDefault="00896926">
                            <w:pPr>
                              <w:pStyle w:val="a9"/>
                              <w:shd w:val="clear" w:color="auto" w:fill="auto"/>
                              <w:spacing w:line="240" w:lineRule="auto"/>
                              <w:jc w:val="center"/>
                              <w:rPr>
                                <w:rFonts w:ascii="宋体" w:eastAsia="宋体" w:hAnsi="宋体"/>
                                <w:sz w:val="26"/>
                                <w:szCs w:val="26"/>
                                <w:shd w:val="pct15" w:color="auto" w:fill="FFFFFF"/>
                              </w:rPr>
                            </w:pPr>
                            <w:r w:rsidRPr="0020114E">
                              <w:rPr>
                                <w:rFonts w:ascii="宋体" w:eastAsia="宋体" w:hAnsi="宋体" w:cs="Arial"/>
                                <w:color w:val="000000"/>
                                <w:sz w:val="26"/>
                                <w:szCs w:val="26"/>
                                <w:shd w:val="pct15" w:color="auto" w:fill="FFFFFF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74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896926" w:rsidRPr="0020114E" w:rsidRDefault="00896926">
                            <w:pPr>
                              <w:pStyle w:val="a9"/>
                              <w:shd w:val="clear" w:color="auto" w:fill="auto"/>
                              <w:spacing w:line="240" w:lineRule="auto"/>
                              <w:jc w:val="center"/>
                              <w:rPr>
                                <w:rFonts w:ascii="宋体" w:eastAsia="宋体" w:hAnsi="宋体"/>
                                <w:sz w:val="26"/>
                                <w:szCs w:val="26"/>
                              </w:rPr>
                            </w:pPr>
                            <w:r w:rsidRPr="0020114E">
                              <w:rPr>
                                <w:rFonts w:ascii="宋体" w:eastAsia="宋体" w:hAnsi="宋体" w:cs="Arial"/>
                                <w:color w:val="000000"/>
                                <w:sz w:val="26"/>
                                <w:szCs w:val="26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75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896926" w:rsidRPr="0020114E" w:rsidRDefault="00896926">
                            <w:pPr>
                              <w:pStyle w:val="a9"/>
                              <w:shd w:val="clear" w:color="auto" w:fill="auto"/>
                              <w:spacing w:line="240" w:lineRule="auto"/>
                              <w:jc w:val="center"/>
                              <w:rPr>
                                <w:rFonts w:ascii="宋体" w:eastAsia="宋体" w:hAnsi="宋体"/>
                                <w:sz w:val="26"/>
                                <w:szCs w:val="26"/>
                              </w:rPr>
                            </w:pPr>
                            <w:r w:rsidRPr="0020114E">
                              <w:rPr>
                                <w:rFonts w:ascii="宋体" w:eastAsia="宋体" w:hAnsi="宋体" w:cs="Arial"/>
                                <w:color w:val="000000"/>
                                <w:sz w:val="26"/>
                                <w:szCs w:val="26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79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896926" w:rsidRPr="0020114E" w:rsidRDefault="00896926">
                            <w:pPr>
                              <w:pStyle w:val="a9"/>
                              <w:shd w:val="clear" w:color="auto" w:fill="auto"/>
                              <w:spacing w:line="240" w:lineRule="auto"/>
                              <w:jc w:val="center"/>
                              <w:rPr>
                                <w:rFonts w:ascii="宋体" w:eastAsia="宋体" w:hAnsi="宋体"/>
                                <w:sz w:val="26"/>
                                <w:szCs w:val="26"/>
                              </w:rPr>
                            </w:pPr>
                            <w:r w:rsidRPr="0020114E">
                              <w:rPr>
                                <w:rFonts w:ascii="宋体" w:eastAsia="宋体" w:hAnsi="宋体" w:cs="Arial"/>
                                <w:color w:val="000000"/>
                                <w:sz w:val="26"/>
                                <w:szCs w:val="26"/>
                              </w:rPr>
                              <w:t>40</w:t>
                            </w:r>
                          </w:p>
                        </w:tc>
                      </w:tr>
                    </w:tbl>
                    <w:p w:rsidR="00896926" w:rsidRDefault="00896926" w:rsidP="00896926">
                      <w:pPr>
                        <w:spacing w:line="1" w:lineRule="exac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宋体" w:eastAsia="宋体" w:hAnsi="宋体" w:cs="MingLiU" w:hint="eastAsia"/>
          <w:color w:val="000000"/>
          <w:sz w:val="24"/>
          <w:lang w:val="zh-CN" w:bidi="zh-CN"/>
        </w:rPr>
        <w:t>26.</w:t>
      </w:r>
      <w:r w:rsidRPr="00C84FB5">
        <w:rPr>
          <w:rFonts w:ascii="宋体" w:eastAsia="宋体" w:hAnsi="宋体" w:cs="MingLiU"/>
          <w:color w:val="000000"/>
          <w:sz w:val="24"/>
          <w:lang w:val="zh-CN" w:bidi="zh-CN"/>
        </w:rPr>
        <w:t>（8分</w:t>
      </w:r>
      <w:r w:rsidRPr="00C84FB5">
        <w:rPr>
          <w:rFonts w:ascii="宋体" w:eastAsia="宋体" w:hAnsi="宋体" w:cs="MingLiU" w:hint="eastAsia"/>
          <w:color w:val="000000"/>
          <w:sz w:val="24"/>
          <w:lang w:val="zh-CN" w:bidi="zh-CN"/>
        </w:rPr>
        <w:t>）</w:t>
      </w:r>
      <w:r w:rsidRPr="00C84FB5">
        <w:rPr>
          <w:rFonts w:ascii="宋体" w:eastAsia="宋体" w:hAnsi="宋体" w:cs="MingLiU"/>
          <w:color w:val="000000"/>
          <w:sz w:val="24"/>
          <w:lang w:val="zh-CN" w:bidi="zh-CN"/>
        </w:rPr>
        <w:t>电子秤的应用在我们日常生活中已经十分普遍，如图所示，是某位同学利用电压表设计的一个简易电子秤示意图。其中，电源的电压为3V,电压表（也是电子秤的 示数表盘</w:t>
      </w:r>
      <w:r w:rsidRPr="00C84FB5">
        <w:rPr>
          <w:rFonts w:ascii="宋体" w:eastAsia="宋体" w:hAnsi="宋体" w:cs="MingLiU" w:hint="eastAsia"/>
          <w:color w:val="000000"/>
          <w:sz w:val="24"/>
          <w:lang w:val="zh-CN" w:bidi="zh-CN"/>
        </w:rPr>
        <w:t>）</w:t>
      </w:r>
      <w:r w:rsidRPr="00C84FB5">
        <w:rPr>
          <w:rFonts w:ascii="宋体" w:eastAsia="宋体" w:hAnsi="宋体" w:cs="MingLiU"/>
          <w:color w:val="000000"/>
          <w:sz w:val="24"/>
          <w:lang w:val="zh-CN" w:bidi="zh-CN"/>
        </w:rPr>
        <w:t>,Ro是阻值为</w:t>
      </w:r>
      <w:r>
        <w:rPr>
          <w:rFonts w:ascii="宋体" w:eastAsia="宋体" w:hAnsi="宋体" w:cs="MingLiU"/>
          <w:color w:val="000000"/>
          <w:sz w:val="24"/>
          <w:lang w:val="zh-CN" w:bidi="zh-CN"/>
        </w:rPr>
        <w:t>6</w:t>
      </w:r>
      <w:r w:rsidRPr="003F5E0C">
        <w:rPr>
          <w:rFonts w:ascii="宋体" w:eastAsia="宋体" w:hAnsi="宋体"/>
          <w:color w:val="000000"/>
          <w:sz w:val="24"/>
        </w:rPr>
        <w:t>Ω</w:t>
      </w:r>
      <w:r>
        <w:rPr>
          <w:rFonts w:ascii="宋体" w:eastAsia="宋体" w:hAnsi="宋体" w:cs="MingLiU"/>
          <w:color w:val="000000"/>
          <w:sz w:val="24"/>
          <w:lang w:val="zh-CN" w:bidi="zh-CN"/>
        </w:rPr>
        <w:t>的定值电阻，R</w:t>
      </w:r>
      <w:r w:rsidRPr="00C84FB5">
        <w:rPr>
          <w:rFonts w:ascii="宋体" w:eastAsia="宋体" w:hAnsi="宋体" w:cs="MingLiU"/>
          <w:color w:val="000000"/>
          <w:sz w:val="24"/>
          <w:lang w:val="zh-CN" w:bidi="zh-CN"/>
        </w:rPr>
        <w:t>是一根长为4cm阻值为</w:t>
      </w:r>
      <w:r>
        <w:rPr>
          <w:rFonts w:ascii="宋体" w:eastAsia="宋体" w:hAnsi="宋体" w:cs="MingLiU"/>
          <w:color w:val="000000"/>
          <w:sz w:val="24"/>
          <w:lang w:val="zh-CN" w:bidi="zh-CN"/>
        </w:rPr>
        <w:t>12</w:t>
      </w:r>
      <w:r w:rsidRPr="003F5E0C">
        <w:rPr>
          <w:rFonts w:ascii="宋体" w:eastAsia="宋体" w:hAnsi="宋体"/>
          <w:color w:val="000000"/>
          <w:sz w:val="24"/>
        </w:rPr>
        <w:t>Ω</w:t>
      </w:r>
      <w:r w:rsidRPr="00C84FB5">
        <w:rPr>
          <w:rFonts w:ascii="宋体" w:eastAsia="宋体" w:hAnsi="宋体" w:cs="MingLiU"/>
          <w:color w:val="000000"/>
          <w:sz w:val="24"/>
          <w:lang w:val="zh-CN" w:bidi="zh-CN"/>
        </w:rPr>
        <w:t>的均匀电阻丝（单位长度的电阻丝的阻值相等</w:t>
      </w:r>
      <w:r w:rsidRPr="00C84FB5">
        <w:rPr>
          <w:rFonts w:ascii="宋体" w:eastAsia="宋体" w:hAnsi="宋体" w:cs="MingLiU" w:hint="eastAsia"/>
          <w:color w:val="000000"/>
          <w:sz w:val="24"/>
          <w:lang w:val="zh-CN" w:bidi="zh-CN"/>
        </w:rPr>
        <w:t>）</w:t>
      </w:r>
      <w:r w:rsidRPr="00C84FB5">
        <w:rPr>
          <w:rFonts w:ascii="宋体" w:eastAsia="宋体" w:hAnsi="宋体" w:cs="MingLiU"/>
          <w:color w:val="000000"/>
          <w:sz w:val="24"/>
          <w:lang w:val="zh-CN" w:bidi="zh-CN"/>
        </w:rPr>
        <w:t>,P是与弹簧C连接在一起的金属滑片，弹簧所受压力F与 压缩量</w:t>
      </w:r>
      <w:r w:rsidRPr="00113D3A">
        <w:rPr>
          <w:rFonts w:ascii="宋体" w:eastAsia="宋体" w:hAnsi="宋体" w:cs="MingLiU" w:hint="eastAsia"/>
          <w:color w:val="000000"/>
          <w:lang w:val="zh-CN" w:bidi="zh-CN"/>
        </w:rPr>
        <w:t>△</w:t>
      </w:r>
      <w:r w:rsidRPr="00C84FB5">
        <w:rPr>
          <w:rFonts w:ascii="宋体" w:eastAsia="宋体" w:hAnsi="宋体" w:cs="MingLiU"/>
          <w:color w:val="000000"/>
          <w:sz w:val="24"/>
          <w:lang w:val="zh-CN" w:bidi="zh-CN"/>
        </w:rPr>
        <w:t>L的关系如下表所示。在不称量重物时，滑片P刚好位于电阻丝R的最上端a 处，弹簧处于自然状态。滑片、弹簧的电阻均不计，塑料盘和金属板的重力不计,g=10N/kg。 当开关S闭合后,</w:t>
      </w:r>
      <w:r w:rsidRPr="00113D3A">
        <w:rPr>
          <w:rFonts w:hint="eastAsia"/>
        </w:rPr>
        <w:t xml:space="preserve"> </w:t>
      </w:r>
      <w:r w:rsidRPr="00C84FB5">
        <w:rPr>
          <w:rFonts w:ascii="宋体" w:eastAsia="宋体" w:hAnsi="宋体" w:cs="MingLiU"/>
          <w:color w:val="000000"/>
          <w:sz w:val="24"/>
          <w:lang w:val="zh-CN" w:bidi="zh-CN"/>
        </w:rPr>
        <w:t>则</w:t>
      </w:r>
    </w:p>
    <w:p w:rsidR="00896926" w:rsidRPr="00C84FB5" w:rsidRDefault="00896926" w:rsidP="00896926">
      <w:pPr>
        <w:tabs>
          <w:tab w:val="left" w:pos="878"/>
        </w:tabs>
        <w:spacing w:line="344" w:lineRule="exact"/>
        <w:rPr>
          <w:rFonts w:ascii="宋体" w:eastAsia="宋体" w:hAnsi="宋体" w:cs="MingLiU"/>
          <w:color w:val="000000"/>
          <w:sz w:val="24"/>
          <w:lang w:val="zh-CN" w:bidi="zh-CN"/>
        </w:rPr>
      </w:pPr>
      <w:r w:rsidRPr="00C84FB5">
        <w:rPr>
          <w:rFonts w:ascii="宋体" w:eastAsia="宋体" w:hAnsi="宋体" w:cs="MingLiU" w:hint="eastAsia"/>
          <w:color w:val="000000"/>
          <w:sz w:val="24"/>
          <w:lang w:val="zh-CN" w:bidi="zh-CN"/>
        </w:rPr>
        <w:t>（</w:t>
      </w:r>
      <w:r w:rsidRPr="00C84FB5">
        <w:rPr>
          <w:rFonts w:ascii="宋体" w:eastAsia="宋体" w:hAnsi="宋体" w:cs="MingLiU"/>
          <w:color w:val="000000"/>
          <w:sz w:val="24"/>
          <w:lang w:val="zh-CN" w:bidi="zh-CN"/>
        </w:rPr>
        <w:t>1</w:t>
      </w:r>
      <w:r w:rsidRPr="00C84FB5">
        <w:rPr>
          <w:rFonts w:ascii="宋体" w:eastAsia="宋体" w:hAnsi="宋体" w:cs="MingLiU" w:hint="eastAsia"/>
          <w:color w:val="000000"/>
          <w:sz w:val="24"/>
          <w:lang w:val="zh-CN" w:bidi="zh-CN"/>
        </w:rPr>
        <w:t>）</w:t>
      </w:r>
      <w:r w:rsidRPr="00C84FB5">
        <w:rPr>
          <w:rFonts w:ascii="宋体" w:eastAsia="宋体" w:hAnsi="宋体" w:cs="MingLiU"/>
          <w:color w:val="000000"/>
          <w:sz w:val="24"/>
          <w:lang w:val="zh-CN" w:bidi="zh-CN"/>
        </w:rPr>
        <w:tab/>
        <w:t>该电子秤工作时的电功率是多少？</w:t>
      </w:r>
    </w:p>
    <w:p w:rsidR="00896926" w:rsidRDefault="00896926" w:rsidP="00896926">
      <w:pPr>
        <w:tabs>
          <w:tab w:val="left" w:pos="878"/>
        </w:tabs>
        <w:spacing w:line="344" w:lineRule="exact"/>
        <w:rPr>
          <w:rFonts w:ascii="宋体" w:eastAsia="宋体" w:hAnsi="宋体" w:cs="MingLiU"/>
          <w:color w:val="000000"/>
          <w:sz w:val="24"/>
          <w:lang w:val="zh-CN" w:bidi="zh-CN"/>
        </w:rPr>
      </w:pPr>
      <w:r w:rsidRPr="00C84FB5">
        <w:rPr>
          <w:rFonts w:ascii="宋体" w:eastAsia="宋体" w:hAnsi="宋体" w:cs="MingLiU" w:hint="eastAsia"/>
          <w:color w:val="000000"/>
          <w:sz w:val="24"/>
          <w:lang w:val="zh-CN" w:bidi="zh-CN"/>
        </w:rPr>
        <w:t>（</w:t>
      </w:r>
      <w:r w:rsidRPr="00C84FB5">
        <w:rPr>
          <w:rFonts w:ascii="宋体" w:eastAsia="宋体" w:hAnsi="宋体" w:cs="MingLiU"/>
          <w:color w:val="000000"/>
          <w:sz w:val="24"/>
          <w:lang w:val="zh-CN" w:bidi="zh-CN"/>
        </w:rPr>
        <w:t>2</w:t>
      </w:r>
      <w:r w:rsidRPr="00C84FB5">
        <w:rPr>
          <w:rFonts w:ascii="宋体" w:eastAsia="宋体" w:hAnsi="宋体" w:cs="MingLiU" w:hint="eastAsia"/>
          <w:color w:val="000000"/>
          <w:sz w:val="24"/>
          <w:lang w:val="zh-CN" w:bidi="zh-CN"/>
        </w:rPr>
        <w:t>）</w:t>
      </w:r>
      <w:r w:rsidRPr="00C84FB5">
        <w:rPr>
          <w:rFonts w:ascii="宋体" w:eastAsia="宋体" w:hAnsi="宋体" w:cs="MingLiU"/>
          <w:color w:val="000000"/>
          <w:sz w:val="24"/>
          <w:lang w:val="zh-CN" w:bidi="zh-CN"/>
        </w:rPr>
        <w:tab/>
        <w:t>当电压表的示数为</w:t>
      </w:r>
      <w:r>
        <w:rPr>
          <w:rFonts w:ascii="宋体" w:eastAsia="宋体" w:hAnsi="宋体" w:cs="MingLiU"/>
          <w:color w:val="000000"/>
          <w:sz w:val="24"/>
          <w:lang w:val="zh-CN" w:bidi="zh-CN"/>
        </w:rPr>
        <w:t>1</w:t>
      </w:r>
      <w:r w:rsidRPr="00C84FB5">
        <w:rPr>
          <w:rFonts w:ascii="宋体" w:eastAsia="宋体" w:hAnsi="宋体" w:cs="MingLiU"/>
          <w:color w:val="000000"/>
          <w:sz w:val="24"/>
          <w:lang w:val="zh-CN" w:bidi="zh-CN"/>
        </w:rPr>
        <w:t>V时.所称重物的质量是多少?</w:t>
      </w:r>
    </w:p>
    <w:p w:rsidR="00896926" w:rsidRDefault="00896926" w:rsidP="00896926">
      <w:pPr>
        <w:tabs>
          <w:tab w:val="left" w:pos="878"/>
        </w:tabs>
        <w:spacing w:line="344" w:lineRule="exact"/>
        <w:rPr>
          <w:rFonts w:ascii="宋体" w:eastAsia="宋体" w:hAnsi="宋体" w:cs="MingLiU"/>
          <w:color w:val="000000"/>
          <w:sz w:val="24"/>
          <w:lang w:val="zh-CN" w:bidi="zh-CN"/>
        </w:rPr>
      </w:pPr>
      <w:r>
        <w:rPr>
          <w:rFonts w:ascii="宋体" w:eastAsia="宋体" w:hAnsi="宋体" w:cs="MingLiU"/>
          <w:noProof/>
          <w:color w:val="000000"/>
          <w:sz w:val="24"/>
        </w:rPr>
        <w:drawing>
          <wp:anchor distT="0" distB="0" distL="50800" distR="50800" simplePos="0" relativeHeight="251674624" behindDoc="0" locked="0" layoutInCell="1" allowOverlap="1">
            <wp:simplePos x="0" y="0"/>
            <wp:positionH relativeFrom="page">
              <wp:posOffset>4453890</wp:posOffset>
            </wp:positionH>
            <wp:positionV relativeFrom="paragraph">
              <wp:posOffset>200025</wp:posOffset>
            </wp:positionV>
            <wp:extent cx="2152015" cy="1158240"/>
            <wp:effectExtent l="0" t="0" r="635" b="3810"/>
            <wp:wrapSquare wrapText="bothSides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ape 1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015" cy="115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6926" w:rsidRDefault="00896926" w:rsidP="00896926">
      <w:pPr>
        <w:tabs>
          <w:tab w:val="left" w:pos="878"/>
        </w:tabs>
        <w:spacing w:line="344" w:lineRule="exact"/>
        <w:rPr>
          <w:rFonts w:ascii="宋体" w:eastAsia="宋体" w:hAnsi="宋体" w:cs="MingLiU"/>
          <w:color w:val="000000"/>
          <w:sz w:val="24"/>
          <w:lang w:val="zh-CN" w:bidi="zh-CN"/>
        </w:rPr>
      </w:pPr>
    </w:p>
    <w:p w:rsidR="00896926" w:rsidRDefault="00896926" w:rsidP="00896926">
      <w:pPr>
        <w:tabs>
          <w:tab w:val="left" w:pos="878"/>
        </w:tabs>
        <w:spacing w:line="344" w:lineRule="exact"/>
        <w:rPr>
          <w:rFonts w:ascii="宋体" w:eastAsia="宋体" w:hAnsi="宋体" w:cs="MingLiU"/>
          <w:color w:val="000000"/>
          <w:sz w:val="24"/>
          <w:lang w:val="zh-CN" w:bidi="zh-CN"/>
        </w:rPr>
      </w:pPr>
    </w:p>
    <w:p w:rsidR="00896926" w:rsidRDefault="00896926" w:rsidP="00896926">
      <w:pPr>
        <w:tabs>
          <w:tab w:val="left" w:pos="878"/>
        </w:tabs>
        <w:spacing w:line="344" w:lineRule="exact"/>
        <w:rPr>
          <w:rFonts w:ascii="宋体" w:eastAsia="宋体" w:hAnsi="宋体" w:cs="MingLiU"/>
          <w:color w:val="000000"/>
          <w:sz w:val="24"/>
          <w:lang w:val="zh-CN" w:bidi="zh-CN"/>
        </w:rPr>
      </w:pPr>
    </w:p>
    <w:p w:rsidR="00896926" w:rsidRDefault="00896926" w:rsidP="00896926">
      <w:pPr>
        <w:tabs>
          <w:tab w:val="left" w:pos="878"/>
        </w:tabs>
        <w:spacing w:line="344" w:lineRule="exact"/>
        <w:rPr>
          <w:rFonts w:ascii="宋体" w:eastAsia="宋体" w:hAnsi="宋体" w:cs="MingLiU"/>
          <w:color w:val="000000"/>
          <w:sz w:val="24"/>
          <w:lang w:val="zh-CN" w:bidi="zh-CN"/>
        </w:rPr>
      </w:pPr>
    </w:p>
    <w:p w:rsidR="00896926" w:rsidRDefault="00896926" w:rsidP="00896926">
      <w:pPr>
        <w:tabs>
          <w:tab w:val="left" w:pos="878"/>
        </w:tabs>
        <w:spacing w:line="344" w:lineRule="exact"/>
        <w:rPr>
          <w:rFonts w:ascii="宋体" w:eastAsia="宋体" w:hAnsi="宋体" w:cs="MingLiU"/>
          <w:color w:val="000000"/>
          <w:sz w:val="24"/>
          <w:lang w:val="zh-CN" w:bidi="zh-CN"/>
        </w:rPr>
      </w:pPr>
    </w:p>
    <w:p w:rsidR="00896926" w:rsidRDefault="00896926" w:rsidP="00896926">
      <w:pPr>
        <w:tabs>
          <w:tab w:val="left" w:pos="878"/>
        </w:tabs>
        <w:spacing w:line="344" w:lineRule="exact"/>
        <w:rPr>
          <w:rFonts w:ascii="宋体" w:eastAsia="宋体" w:hAnsi="宋体" w:cs="MingLiU"/>
          <w:color w:val="000000"/>
          <w:sz w:val="24"/>
          <w:lang w:val="zh-CN" w:bidi="zh-CN"/>
        </w:rPr>
      </w:pPr>
    </w:p>
    <w:p w:rsidR="00896926" w:rsidRDefault="00896926" w:rsidP="00896926">
      <w:pPr>
        <w:tabs>
          <w:tab w:val="left" w:pos="878"/>
        </w:tabs>
        <w:spacing w:line="344" w:lineRule="exact"/>
        <w:rPr>
          <w:rFonts w:ascii="宋体" w:eastAsia="宋体" w:hAnsi="宋体" w:cs="MingLiU"/>
          <w:color w:val="000000"/>
          <w:sz w:val="24"/>
          <w:lang w:val="zh-CN" w:bidi="zh-CN"/>
        </w:rPr>
      </w:pPr>
    </w:p>
    <w:p w:rsidR="00896926" w:rsidRDefault="00896926" w:rsidP="00896926">
      <w:pPr>
        <w:tabs>
          <w:tab w:val="left" w:pos="878"/>
        </w:tabs>
        <w:spacing w:line="344" w:lineRule="exact"/>
        <w:rPr>
          <w:rFonts w:ascii="宋体" w:eastAsia="宋体" w:hAnsi="宋体" w:cs="MingLiU" w:hint="eastAsia"/>
          <w:color w:val="000000"/>
          <w:sz w:val="24"/>
          <w:lang w:val="zh-CN" w:bidi="zh-CN"/>
        </w:rPr>
      </w:pPr>
    </w:p>
    <w:p w:rsidR="00896926" w:rsidRDefault="00896926" w:rsidP="00896926">
      <w:pPr>
        <w:tabs>
          <w:tab w:val="left" w:pos="878"/>
        </w:tabs>
        <w:spacing w:line="344" w:lineRule="exact"/>
        <w:rPr>
          <w:rFonts w:ascii="宋体" w:eastAsia="宋体" w:hAnsi="宋体" w:cs="MingLiU" w:hint="eastAsia"/>
          <w:color w:val="000000"/>
          <w:sz w:val="24"/>
          <w:lang w:val="zh-CN" w:bidi="zh-CN"/>
        </w:rPr>
      </w:pPr>
    </w:p>
    <w:p w:rsidR="00896926" w:rsidRDefault="00896926" w:rsidP="00896926">
      <w:pPr>
        <w:tabs>
          <w:tab w:val="left" w:pos="878"/>
        </w:tabs>
        <w:spacing w:line="344" w:lineRule="exact"/>
        <w:rPr>
          <w:rFonts w:ascii="宋体" w:eastAsia="宋体" w:hAnsi="宋体" w:cs="MingLiU"/>
          <w:color w:val="000000"/>
          <w:sz w:val="24"/>
          <w:lang w:val="zh-CN" w:bidi="zh-CN"/>
        </w:rPr>
      </w:pPr>
    </w:p>
    <w:p w:rsidR="00896926" w:rsidRDefault="00896926" w:rsidP="00896926">
      <w:pPr>
        <w:tabs>
          <w:tab w:val="left" w:pos="878"/>
        </w:tabs>
        <w:spacing w:line="344" w:lineRule="exact"/>
        <w:rPr>
          <w:rFonts w:ascii="宋体" w:eastAsia="宋体" w:hAnsi="宋体" w:cs="MingLiU"/>
          <w:color w:val="000000"/>
          <w:sz w:val="24"/>
          <w:lang w:val="zh-CN" w:bidi="zh-CN"/>
        </w:rPr>
      </w:pPr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-355600</wp:posOffset>
            </wp:positionH>
            <wp:positionV relativeFrom="paragraph">
              <wp:posOffset>76835</wp:posOffset>
            </wp:positionV>
            <wp:extent cx="5842000" cy="8562975"/>
            <wp:effectExtent l="0" t="0" r="6350" b="9525"/>
            <wp:wrapSquare wrapText="bothSides"/>
            <wp:docPr id="44" name="图片 44" descr="D:\Documents\Tencent Files\158847072\FileRecv\MobileFile\22b5b3c911a7b9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D:\Documents\Tencent Files\158847072\FileRecv\MobileFile\22b5b3c911a7b9b7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0" cy="856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6926" w:rsidRDefault="00896926" w:rsidP="00896926">
      <w:pPr>
        <w:tabs>
          <w:tab w:val="left" w:pos="878"/>
        </w:tabs>
        <w:spacing w:line="344" w:lineRule="exact"/>
        <w:rPr>
          <w:rFonts w:ascii="宋体" w:eastAsia="宋体" w:hAnsi="宋体" w:cs="MingLiU"/>
          <w:color w:val="000000"/>
          <w:sz w:val="24"/>
          <w:lang w:val="zh-CN" w:bidi="zh-CN"/>
        </w:rPr>
      </w:pPr>
    </w:p>
    <w:p w:rsidR="00896926" w:rsidRDefault="00896926" w:rsidP="00896926">
      <w:pPr>
        <w:tabs>
          <w:tab w:val="left" w:pos="878"/>
        </w:tabs>
        <w:spacing w:line="344" w:lineRule="exact"/>
        <w:rPr>
          <w:rFonts w:ascii="宋体" w:eastAsia="宋体" w:hAnsi="宋体" w:cs="MingLiU"/>
          <w:color w:val="000000"/>
          <w:sz w:val="24"/>
          <w:lang w:val="zh-CN" w:bidi="zh-CN"/>
        </w:rPr>
      </w:pPr>
    </w:p>
    <w:p w:rsidR="00896926" w:rsidRPr="00C84FB5" w:rsidRDefault="00896926" w:rsidP="00896926">
      <w:pPr>
        <w:tabs>
          <w:tab w:val="left" w:pos="878"/>
        </w:tabs>
        <w:spacing w:line="344" w:lineRule="exact"/>
        <w:rPr>
          <w:rFonts w:ascii="宋体" w:eastAsia="宋体" w:hAnsi="宋体" w:cs="MingLiU" w:hint="eastAsia"/>
          <w:color w:val="000000"/>
          <w:sz w:val="24"/>
          <w:lang w:val="zh-CN" w:bidi="zh-CN"/>
        </w:rPr>
      </w:pPr>
      <w:r>
        <w:rPr>
          <w:rFonts w:ascii="宋体" w:eastAsia="宋体" w:hAnsi="宋体" w:cs="MingLiU" w:hint="eastAsia"/>
          <w:noProof/>
          <w:color w:val="000000"/>
          <w:sz w:val="24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34925</wp:posOffset>
            </wp:positionH>
            <wp:positionV relativeFrom="paragraph">
              <wp:posOffset>250190</wp:posOffset>
            </wp:positionV>
            <wp:extent cx="5698490" cy="7595870"/>
            <wp:effectExtent l="0" t="0" r="0" b="5080"/>
            <wp:wrapSquare wrapText="bothSides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8490" cy="7595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6926" w:rsidRPr="00B26527" w:rsidRDefault="00896926" w:rsidP="00B26527">
      <w:pPr>
        <w:jc w:val="center"/>
        <w:rPr>
          <w:rFonts w:ascii="黑体" w:eastAsia="黑体" w:hAnsi="黑体"/>
          <w:color w:val="FF0000"/>
          <w:sz w:val="22"/>
        </w:rPr>
      </w:pPr>
    </w:p>
    <w:sectPr w:rsidR="00896926" w:rsidRPr="00B26527">
      <w:footerReference w:type="default" r:id="rId27"/>
      <w:headerReference w:type="first" r:id="rId28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195F" w:rsidRDefault="0085195F">
      <w:r>
        <w:separator/>
      </w:r>
    </w:p>
  </w:endnote>
  <w:endnote w:type="continuationSeparator" w:id="0">
    <w:p w:rsidR="0085195F" w:rsidRDefault="008519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DengXian">
    <w:altName w:val="宋体"/>
    <w:charset w:val="86"/>
    <w:family w:val="modern"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JhengHei Light">
    <w:charset w:val="88"/>
    <w:family w:val="swiss"/>
    <w:pitch w:val="variable"/>
    <w:sig w:usb0="800002A7" w:usb1="28CF4400" w:usb2="00000016" w:usb3="00000000" w:csb0="00100009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31E6" w:rsidRDefault="008F5C49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E5BA3EB" wp14:editId="4CAC6BCD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6" name="文本框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F131E6" w:rsidRDefault="008F5C49">
                          <w:pPr>
                            <w:snapToGrid w:val="0"/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separate"/>
                          </w:r>
                          <w:r w:rsidR="00896926">
                            <w:rPr>
                              <w:noProof/>
                              <w:sz w:val="18"/>
                            </w:rPr>
                            <w:t>6</w: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6" o:spid="_x0000_s1027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" filled="f" stroked="f" strokeweight=".5pt">
              <v:textbox style="mso-fit-shape-to-text:t" inset="0,0,0,0">
                <w:txbxContent>
                  <w:p w:rsidR="00F131E6" w:rsidRDefault="008F5C49">
                    <w:pPr>
                      <w:snapToGrid w:val="0"/>
                      <w:rPr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fldChar w:fldCharType="begin"/>
                    </w:r>
                    <w:r>
                      <w:rPr>
                        <w:rFonts w:hint="eastAsia"/>
                        <w:sz w:val="18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8"/>
                      </w:rPr>
                      <w:fldChar w:fldCharType="separate"/>
                    </w:r>
                    <w:r w:rsidR="00896926">
                      <w:rPr>
                        <w:noProof/>
                        <w:sz w:val="18"/>
                      </w:rPr>
                      <w:t>6</w:t>
                    </w:r>
                    <w:r>
                      <w:rPr>
                        <w:rFonts w:hint="eastAsia"/>
                        <w:sz w:val="18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195F" w:rsidRDefault="0085195F">
      <w:r>
        <w:separator/>
      </w:r>
    </w:p>
  </w:footnote>
  <w:footnote w:type="continuationSeparator" w:id="0">
    <w:p w:rsidR="0085195F" w:rsidRDefault="0085195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07D2" w:rsidRDefault="008F5C49">
    <w:r>
      <w:rPr>
        <w:noProof/>
      </w:rPr>
      <w:drawing>
        <wp:anchor distT="0" distB="0" distL="114300" distR="114300" simplePos="0" relativeHeight="251660288" behindDoc="0" locked="0" layoutInCell="1" allowOverlap="1" wp14:anchorId="190FA4F9" wp14:editId="0838990F">
          <wp:simplePos x="0" y="0"/>
          <wp:positionH relativeFrom="page">
            <wp:posOffset>127000</wp:posOffset>
          </wp:positionH>
          <wp:positionV relativeFrom="page">
            <wp:posOffset>12700000</wp:posOffset>
          </wp:positionV>
          <wp:extent cx="317500" cy="241300"/>
          <wp:effectExtent l="0" t="0" r="0" b="0"/>
          <wp:wrapNone/>
          <wp:docPr id="100028" name="图片 1000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8485969" name="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17500" cy="241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239341B"/>
    <w:multiLevelType w:val="singleLevel"/>
    <w:tmpl w:val="9239341B"/>
    <w:lvl w:ilvl="0">
      <w:start w:val="9"/>
      <w:numFmt w:val="decimal"/>
      <w:lvlText w:val="%1."/>
      <w:lvlJc w:val="left"/>
      <w:rPr>
        <w:rFonts w:ascii="宋体" w:eastAsia="宋体" w:hAnsi="宋体" w:cs="宋体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shd w:val="clear" w:color="auto" w:fill="auto"/>
        <w:lang w:val="en-US" w:eastAsia="en-US" w:bidi="en-US"/>
      </w:rPr>
    </w:lvl>
  </w:abstractNum>
  <w:abstractNum w:abstractNumId="1">
    <w:nsid w:val="B5E306ED"/>
    <w:multiLevelType w:val="singleLevel"/>
    <w:tmpl w:val="B5E306ED"/>
    <w:lvl w:ilvl="0">
      <w:start w:val="1"/>
      <w:numFmt w:val="upperLetter"/>
      <w:lvlText w:val="%1."/>
      <w:lvlJc w:val="left"/>
      <w:rPr>
        <w:rFonts w:ascii="宋体" w:eastAsia="宋体" w:hAnsi="宋体" w:cs="宋体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shd w:val="clear" w:color="auto" w:fill="auto"/>
        <w:lang w:val="en-US" w:eastAsia="en-US" w:bidi="en-US"/>
      </w:rPr>
    </w:lvl>
  </w:abstractNum>
  <w:abstractNum w:abstractNumId="2">
    <w:nsid w:val="BF205925"/>
    <w:multiLevelType w:val="singleLevel"/>
    <w:tmpl w:val="BF205925"/>
    <w:lvl w:ilvl="0">
      <w:start w:val="1"/>
      <w:numFmt w:val="upperLetter"/>
      <w:lvlText w:val="%1."/>
      <w:lvlJc w:val="left"/>
      <w:rPr>
        <w:rFonts w:ascii="宋体" w:eastAsia="宋体" w:hAnsi="宋体" w:cs="宋体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shd w:val="clear" w:color="auto" w:fill="auto"/>
        <w:lang w:val="en-US" w:eastAsia="en-US" w:bidi="en-US"/>
      </w:rPr>
    </w:lvl>
  </w:abstractNum>
  <w:abstractNum w:abstractNumId="3">
    <w:nsid w:val="C8879AEF"/>
    <w:multiLevelType w:val="singleLevel"/>
    <w:tmpl w:val="C8879AEF"/>
    <w:lvl w:ilvl="0">
      <w:start w:val="21"/>
      <w:numFmt w:val="decimal"/>
      <w:lvlText w:val="%1."/>
      <w:lvlJc w:val="left"/>
      <w:rPr>
        <w:rFonts w:ascii="宋体" w:eastAsia="宋体" w:hAnsi="宋体" w:cs="宋体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shd w:val="clear" w:color="auto" w:fill="FFFFFF"/>
        <w:lang w:val="en-US" w:eastAsia="en-US" w:bidi="en-US"/>
      </w:rPr>
    </w:lvl>
  </w:abstractNum>
  <w:abstractNum w:abstractNumId="4">
    <w:nsid w:val="CF092B84"/>
    <w:multiLevelType w:val="singleLevel"/>
    <w:tmpl w:val="CF092B84"/>
    <w:lvl w:ilvl="0">
      <w:start w:val="1"/>
      <w:numFmt w:val="decimal"/>
      <w:lvlText w:val="%1."/>
      <w:lvlJc w:val="left"/>
      <w:rPr>
        <w:rFonts w:ascii="宋体" w:eastAsia="宋体" w:hAnsi="宋体" w:cs="宋体"/>
        <w:b w:val="0"/>
        <w:bCs w:val="0"/>
        <w:i/>
        <w:iCs/>
        <w:smallCaps w:val="0"/>
        <w:strike w:val="0"/>
        <w:color w:val="171416"/>
        <w:spacing w:val="0"/>
        <w:w w:val="100"/>
        <w:position w:val="0"/>
        <w:sz w:val="15"/>
        <w:szCs w:val="15"/>
        <w:u w:val="none"/>
        <w:shd w:val="clear" w:color="auto" w:fill="auto"/>
        <w:lang w:val="en-US" w:eastAsia="en-US" w:bidi="en-US"/>
      </w:rPr>
    </w:lvl>
  </w:abstractNum>
  <w:abstractNum w:abstractNumId="5">
    <w:nsid w:val="F4B5D9F5"/>
    <w:multiLevelType w:val="singleLevel"/>
    <w:tmpl w:val="F4B5D9F5"/>
    <w:lvl w:ilvl="0">
      <w:start w:val="2"/>
      <w:numFmt w:val="decimalEnclosedCircle"/>
      <w:lvlText w:val="%1"/>
      <w:lvlJc w:val="left"/>
      <w:rPr>
        <w:rFonts w:ascii="宋体" w:eastAsia="宋体" w:hAnsi="宋体" w:cs="宋体"/>
        <w:b w:val="0"/>
        <w:bCs w:val="0"/>
        <w:i w:val="0"/>
        <w:iCs w:val="0"/>
        <w:smallCaps w:val="0"/>
        <w:strike w:val="0"/>
        <w:color w:val="171416"/>
        <w:spacing w:val="0"/>
        <w:w w:val="100"/>
        <w:position w:val="0"/>
        <w:sz w:val="15"/>
        <w:szCs w:val="15"/>
        <w:u w:val="none"/>
        <w:shd w:val="clear" w:color="auto" w:fill="auto"/>
        <w:lang w:val="zh-TW" w:eastAsia="zh-TW" w:bidi="zh-TW"/>
      </w:rPr>
    </w:lvl>
  </w:abstractNum>
  <w:abstractNum w:abstractNumId="6">
    <w:nsid w:val="0053208E"/>
    <w:multiLevelType w:val="singleLevel"/>
    <w:tmpl w:val="0053208E"/>
    <w:lvl w:ilvl="0">
      <w:start w:val="1"/>
      <w:numFmt w:val="decimal"/>
      <w:lvlText w:val="%1."/>
      <w:lvlJc w:val="left"/>
      <w:rPr>
        <w:rFonts w:ascii="宋体" w:eastAsia="宋体" w:hAnsi="宋体" w:cs="宋体"/>
        <w:b w:val="0"/>
        <w:bCs w:val="0"/>
        <w:i/>
        <w:iCs/>
        <w:smallCaps w:val="0"/>
        <w:strike w:val="0"/>
        <w:color w:val="171416"/>
        <w:spacing w:val="0"/>
        <w:w w:val="100"/>
        <w:position w:val="0"/>
        <w:sz w:val="15"/>
        <w:szCs w:val="15"/>
        <w:u w:val="none"/>
        <w:shd w:val="clear" w:color="auto" w:fill="auto"/>
        <w:lang w:val="en-US" w:eastAsia="en-US" w:bidi="en-US"/>
      </w:rPr>
    </w:lvl>
  </w:abstractNum>
  <w:abstractNum w:abstractNumId="7">
    <w:nsid w:val="0248C179"/>
    <w:multiLevelType w:val="singleLevel"/>
    <w:tmpl w:val="0248C179"/>
    <w:lvl w:ilvl="0">
      <w:start w:val="1"/>
      <w:numFmt w:val="upperLetter"/>
      <w:lvlText w:val="%1."/>
      <w:lvlJc w:val="left"/>
      <w:rPr>
        <w:rFonts w:ascii="宋体" w:eastAsia="宋体" w:hAnsi="宋体" w:cs="宋体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shd w:val="clear" w:color="auto" w:fill="auto"/>
        <w:lang w:val="en-US" w:eastAsia="en-US" w:bidi="en-US"/>
      </w:rPr>
    </w:lvl>
  </w:abstractNum>
  <w:abstractNum w:abstractNumId="8">
    <w:nsid w:val="03D62ECE"/>
    <w:multiLevelType w:val="singleLevel"/>
    <w:tmpl w:val="03D62ECE"/>
    <w:lvl w:ilvl="0">
      <w:start w:val="1"/>
      <w:numFmt w:val="upperLetter"/>
      <w:lvlText w:val="%1."/>
      <w:lvlJc w:val="left"/>
      <w:rPr>
        <w:rFonts w:ascii="宋体" w:eastAsia="宋体" w:hAnsi="宋体" w:cs="宋体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shd w:val="clear" w:color="auto" w:fill="FFFFFF"/>
        <w:lang w:val="en-US" w:eastAsia="en-US" w:bidi="en-US"/>
      </w:rPr>
    </w:lvl>
  </w:abstractNum>
  <w:abstractNum w:abstractNumId="9">
    <w:nsid w:val="2470EC97"/>
    <w:multiLevelType w:val="singleLevel"/>
    <w:tmpl w:val="2470EC97"/>
    <w:lvl w:ilvl="0">
      <w:start w:val="2"/>
      <w:numFmt w:val="decimalEnclosedCircle"/>
      <w:lvlText w:val="%1"/>
      <w:lvlJc w:val="left"/>
      <w:rPr>
        <w:rFonts w:ascii="宋体" w:eastAsia="宋体" w:hAnsi="宋体" w:cs="宋体"/>
        <w:b w:val="0"/>
        <w:bCs w:val="0"/>
        <w:i w:val="0"/>
        <w:iCs w:val="0"/>
        <w:smallCaps w:val="0"/>
        <w:strike w:val="0"/>
        <w:color w:val="171416"/>
        <w:spacing w:val="0"/>
        <w:w w:val="100"/>
        <w:position w:val="0"/>
        <w:sz w:val="16"/>
        <w:szCs w:val="16"/>
        <w:u w:val="none"/>
        <w:shd w:val="clear" w:color="auto" w:fill="auto"/>
        <w:lang w:val="zh-TW" w:eastAsia="zh-TW" w:bidi="zh-TW"/>
      </w:rPr>
    </w:lvl>
  </w:abstractNum>
  <w:abstractNum w:abstractNumId="10">
    <w:nsid w:val="25B654F3"/>
    <w:multiLevelType w:val="singleLevel"/>
    <w:tmpl w:val="25B654F3"/>
    <w:lvl w:ilvl="0">
      <w:start w:val="100"/>
      <w:numFmt w:val="upperRoman"/>
      <w:lvlText w:val="%1."/>
      <w:lvlJc w:val="left"/>
      <w:rPr>
        <w:rFonts w:ascii="宋体" w:eastAsia="宋体" w:hAnsi="宋体" w:cs="宋体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shd w:val="clear" w:color="auto" w:fill="auto"/>
        <w:lang w:val="en-US" w:eastAsia="en-US" w:bidi="en-US"/>
      </w:rPr>
    </w:lvl>
  </w:abstractNum>
  <w:abstractNum w:abstractNumId="11">
    <w:nsid w:val="2A8F537B"/>
    <w:multiLevelType w:val="singleLevel"/>
    <w:tmpl w:val="2A8F537B"/>
    <w:lvl w:ilvl="0">
      <w:start w:val="16"/>
      <w:numFmt w:val="decimal"/>
      <w:lvlText w:val="%1."/>
      <w:lvlJc w:val="left"/>
      <w:rPr>
        <w:rFonts w:ascii="宋体" w:eastAsia="宋体" w:hAnsi="宋体" w:cs="宋体"/>
        <w:b w:val="0"/>
        <w:bCs w:val="0"/>
        <w:i w:val="0"/>
        <w:iCs w:val="0"/>
        <w:smallCaps w:val="0"/>
        <w:strike w:val="0"/>
        <w:color w:val="171416"/>
        <w:spacing w:val="0"/>
        <w:w w:val="100"/>
        <w:position w:val="0"/>
        <w:sz w:val="16"/>
        <w:szCs w:val="16"/>
        <w:u w:val="none"/>
        <w:shd w:val="clear" w:color="auto" w:fill="FFFFFF"/>
        <w:lang w:val="en-US" w:eastAsia="en-US" w:bidi="en-US"/>
      </w:rPr>
    </w:lvl>
  </w:abstractNum>
  <w:abstractNum w:abstractNumId="12">
    <w:nsid w:val="4D4DC07F"/>
    <w:multiLevelType w:val="singleLevel"/>
    <w:tmpl w:val="4D4DC07F"/>
    <w:lvl w:ilvl="0">
      <w:start w:val="1"/>
      <w:numFmt w:val="decimalEnclosedCircle"/>
      <w:lvlText w:val="%1"/>
      <w:lvlJc w:val="left"/>
      <w:rPr>
        <w:rFonts w:ascii="宋体" w:eastAsia="宋体" w:hAnsi="宋体" w:cs="宋体"/>
        <w:b w:val="0"/>
        <w:bCs w:val="0"/>
        <w:i w:val="0"/>
        <w:iCs w:val="0"/>
        <w:smallCaps w:val="0"/>
        <w:strike w:val="0"/>
        <w:color w:val="171416"/>
        <w:spacing w:val="0"/>
        <w:w w:val="100"/>
        <w:position w:val="0"/>
        <w:sz w:val="15"/>
        <w:szCs w:val="15"/>
        <w:u w:val="none"/>
        <w:shd w:val="clear" w:color="auto" w:fill="auto"/>
        <w:lang w:val="zh-TW" w:eastAsia="zh-TW" w:bidi="zh-TW"/>
      </w:rPr>
    </w:lvl>
  </w:abstractNum>
  <w:abstractNum w:abstractNumId="13">
    <w:nsid w:val="59ADCABA"/>
    <w:multiLevelType w:val="singleLevel"/>
    <w:tmpl w:val="59ADCABA"/>
    <w:lvl w:ilvl="0">
      <w:start w:val="1"/>
      <w:numFmt w:val="upperLetter"/>
      <w:lvlText w:val="%1."/>
      <w:lvlJc w:val="left"/>
      <w:rPr>
        <w:rFonts w:ascii="宋体" w:eastAsia="宋体" w:hAnsi="宋体" w:cs="宋体"/>
        <w:b w:val="0"/>
        <w:bCs w:val="0"/>
        <w:i w:val="0"/>
        <w:iCs w:val="0"/>
        <w:smallCaps w:val="0"/>
        <w:strike w:val="0"/>
        <w:color w:val="171416"/>
        <w:spacing w:val="0"/>
        <w:w w:val="100"/>
        <w:position w:val="0"/>
        <w:sz w:val="16"/>
        <w:szCs w:val="16"/>
        <w:u w:val="none"/>
        <w:shd w:val="clear" w:color="auto" w:fill="auto"/>
        <w:lang w:val="en-US" w:eastAsia="en-US" w:bidi="en-US"/>
      </w:rPr>
    </w:lvl>
  </w:abstractNum>
  <w:abstractNum w:abstractNumId="14">
    <w:nsid w:val="5A241D34"/>
    <w:multiLevelType w:val="singleLevel"/>
    <w:tmpl w:val="5A241D34"/>
    <w:lvl w:ilvl="0">
      <w:start w:val="1"/>
      <w:numFmt w:val="decimalEnclosedCircle"/>
      <w:lvlText w:val="%1"/>
      <w:lvlJc w:val="left"/>
      <w:rPr>
        <w:rFonts w:ascii="宋体" w:eastAsia="宋体" w:hAnsi="宋体" w:cs="宋体"/>
        <w:b w:val="0"/>
        <w:bCs w:val="0"/>
        <w:i w:val="0"/>
        <w:iCs w:val="0"/>
        <w:smallCaps w:val="0"/>
        <w:strike w:val="0"/>
        <w:color w:val="171416"/>
        <w:spacing w:val="0"/>
        <w:w w:val="100"/>
        <w:position w:val="0"/>
        <w:sz w:val="15"/>
        <w:szCs w:val="15"/>
        <w:u w:val="none"/>
        <w:shd w:val="clear" w:color="auto" w:fill="auto"/>
        <w:lang w:val="zh-TW" w:eastAsia="zh-TW" w:bidi="zh-TW"/>
      </w:rPr>
    </w:lvl>
  </w:abstractNum>
  <w:abstractNum w:abstractNumId="15">
    <w:nsid w:val="60C4A6DF"/>
    <w:multiLevelType w:val="singleLevel"/>
    <w:tmpl w:val="60C4A6DF"/>
    <w:lvl w:ilvl="0">
      <w:start w:val="13"/>
      <w:numFmt w:val="decimal"/>
      <w:suff w:val="nothing"/>
      <w:lvlText w:val="%1."/>
      <w:lvlJc w:val="left"/>
    </w:lvl>
  </w:abstractNum>
  <w:abstractNum w:abstractNumId="16">
    <w:nsid w:val="60C4AB7E"/>
    <w:multiLevelType w:val="singleLevel"/>
    <w:tmpl w:val="60C4AB7E"/>
    <w:lvl w:ilvl="0">
      <w:start w:val="2"/>
      <w:numFmt w:val="decimal"/>
      <w:suff w:val="nothing"/>
      <w:lvlText w:val="(%1)"/>
      <w:lvlJc w:val="left"/>
    </w:lvl>
  </w:abstractNum>
  <w:abstractNum w:abstractNumId="17">
    <w:nsid w:val="60C4AF24"/>
    <w:multiLevelType w:val="singleLevel"/>
    <w:tmpl w:val="60C4AF24"/>
    <w:lvl w:ilvl="0">
      <w:start w:val="2"/>
      <w:numFmt w:val="decimal"/>
      <w:suff w:val="nothing"/>
      <w:lvlText w:val="%1)"/>
      <w:lvlJc w:val="left"/>
    </w:lvl>
  </w:abstractNum>
  <w:abstractNum w:abstractNumId="18">
    <w:nsid w:val="60C4AFBE"/>
    <w:multiLevelType w:val="singleLevel"/>
    <w:tmpl w:val="60C4AFBE"/>
    <w:lvl w:ilvl="0">
      <w:start w:val="3"/>
      <w:numFmt w:val="decimal"/>
      <w:suff w:val="nothing"/>
      <w:lvlText w:val="(%1)"/>
      <w:lvlJc w:val="left"/>
    </w:lvl>
  </w:abstractNum>
  <w:abstractNum w:abstractNumId="19">
    <w:nsid w:val="60C4B229"/>
    <w:multiLevelType w:val="singleLevel"/>
    <w:tmpl w:val="60C4B229"/>
    <w:lvl w:ilvl="0">
      <w:start w:val="17"/>
      <w:numFmt w:val="decimal"/>
      <w:suff w:val="nothing"/>
      <w:lvlText w:val="%1."/>
      <w:lvlJc w:val="left"/>
    </w:lvl>
  </w:abstractNum>
  <w:abstractNum w:abstractNumId="20">
    <w:nsid w:val="60C4B443"/>
    <w:multiLevelType w:val="singleLevel"/>
    <w:tmpl w:val="60C4B443"/>
    <w:lvl w:ilvl="0">
      <w:start w:val="2"/>
      <w:numFmt w:val="decimal"/>
      <w:suff w:val="nothing"/>
      <w:lvlText w:val="(%1)"/>
      <w:lvlJc w:val="left"/>
    </w:lvl>
  </w:abstractNum>
  <w:abstractNum w:abstractNumId="21">
    <w:nsid w:val="60C4B979"/>
    <w:multiLevelType w:val="singleLevel"/>
    <w:tmpl w:val="60C4B979"/>
    <w:lvl w:ilvl="0">
      <w:start w:val="1"/>
      <w:numFmt w:val="decimal"/>
      <w:suff w:val="nothing"/>
      <w:lvlText w:val="（%1）"/>
      <w:lvlJc w:val="left"/>
    </w:lvl>
  </w:abstractNum>
  <w:abstractNum w:abstractNumId="22">
    <w:nsid w:val="60C4BB9C"/>
    <w:multiLevelType w:val="singleLevel"/>
    <w:tmpl w:val="60C4BB9C"/>
    <w:lvl w:ilvl="0">
      <w:start w:val="2"/>
      <w:numFmt w:val="decimal"/>
      <w:suff w:val="nothing"/>
      <w:lvlText w:val="(%1)"/>
      <w:lvlJc w:val="left"/>
    </w:lvl>
  </w:abstractNum>
  <w:abstractNum w:abstractNumId="23">
    <w:nsid w:val="60C5DAB7"/>
    <w:multiLevelType w:val="singleLevel"/>
    <w:tmpl w:val="60C5DAB7"/>
    <w:lvl w:ilvl="0">
      <w:start w:val="2"/>
      <w:numFmt w:val="chineseCounting"/>
      <w:suff w:val="nothing"/>
      <w:lvlText w:val="%1、"/>
      <w:lvlJc w:val="left"/>
    </w:lvl>
  </w:abstractNum>
  <w:abstractNum w:abstractNumId="24">
    <w:nsid w:val="60C5DCAF"/>
    <w:multiLevelType w:val="singleLevel"/>
    <w:tmpl w:val="60C5DCAF"/>
    <w:lvl w:ilvl="0">
      <w:start w:val="16"/>
      <w:numFmt w:val="decimal"/>
      <w:suff w:val="nothing"/>
      <w:lvlText w:val="%1."/>
      <w:lvlJc w:val="left"/>
    </w:lvl>
  </w:abstractNum>
  <w:abstractNum w:abstractNumId="25">
    <w:nsid w:val="60C5DDD3"/>
    <w:multiLevelType w:val="singleLevel"/>
    <w:tmpl w:val="60C5DDD3"/>
    <w:lvl w:ilvl="0">
      <w:start w:val="2"/>
      <w:numFmt w:val="decimal"/>
      <w:suff w:val="nothing"/>
      <w:lvlText w:val="（%1）"/>
      <w:lvlJc w:val="left"/>
    </w:lvl>
  </w:abstractNum>
  <w:abstractNum w:abstractNumId="26">
    <w:nsid w:val="60C5DEC3"/>
    <w:multiLevelType w:val="singleLevel"/>
    <w:tmpl w:val="60C5DEC3"/>
    <w:lvl w:ilvl="0">
      <w:start w:val="4"/>
      <w:numFmt w:val="chineseCounting"/>
      <w:suff w:val="nothing"/>
      <w:lvlText w:val="%1、"/>
      <w:lvlJc w:val="left"/>
    </w:lvl>
  </w:abstractNum>
  <w:abstractNum w:abstractNumId="27">
    <w:nsid w:val="60C5E0C3"/>
    <w:multiLevelType w:val="singleLevel"/>
    <w:tmpl w:val="60C5E0C3"/>
    <w:lvl w:ilvl="0">
      <w:start w:val="19"/>
      <w:numFmt w:val="decimal"/>
      <w:suff w:val="nothing"/>
      <w:lvlText w:val="%1."/>
      <w:lvlJc w:val="left"/>
    </w:lvl>
  </w:abstractNum>
  <w:abstractNum w:abstractNumId="28">
    <w:nsid w:val="72183CF9"/>
    <w:multiLevelType w:val="singleLevel"/>
    <w:tmpl w:val="72183CF9"/>
    <w:lvl w:ilvl="0">
      <w:start w:val="4"/>
      <w:numFmt w:val="upperLetter"/>
      <w:lvlText w:val="%1."/>
      <w:lvlJc w:val="left"/>
      <w:rPr>
        <w:rFonts w:ascii="宋体" w:eastAsia="宋体" w:hAnsi="宋体" w:cs="宋体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shd w:val="clear" w:color="auto" w:fill="auto"/>
        <w:lang w:val="en-US" w:eastAsia="en-US" w:bidi="en-US"/>
      </w:rPr>
    </w:lvl>
  </w:abstractNum>
  <w:num w:numId="1">
    <w:abstractNumId w:val="15"/>
  </w:num>
  <w:num w:numId="2">
    <w:abstractNumId w:val="16"/>
  </w:num>
  <w:num w:numId="3">
    <w:abstractNumId w:val="17"/>
  </w:num>
  <w:num w:numId="4">
    <w:abstractNumId w:val="18"/>
  </w:num>
  <w:num w:numId="5">
    <w:abstractNumId w:val="19"/>
  </w:num>
  <w:num w:numId="6">
    <w:abstractNumId w:val="20"/>
  </w:num>
  <w:num w:numId="7">
    <w:abstractNumId w:val="21"/>
  </w:num>
  <w:num w:numId="8">
    <w:abstractNumId w:val="22"/>
  </w:num>
  <w:num w:numId="9">
    <w:abstractNumId w:val="23"/>
  </w:num>
  <w:num w:numId="10">
    <w:abstractNumId w:val="24"/>
  </w:num>
  <w:num w:numId="11">
    <w:abstractNumId w:val="25"/>
  </w:num>
  <w:num w:numId="12">
    <w:abstractNumId w:val="26"/>
  </w:num>
  <w:num w:numId="13">
    <w:abstractNumId w:val="27"/>
  </w:num>
  <w:num w:numId="14">
    <w:abstractNumId w:val="6"/>
  </w:num>
  <w:num w:numId="15">
    <w:abstractNumId w:val="4"/>
  </w:num>
  <w:num w:numId="16">
    <w:abstractNumId w:val="13"/>
  </w:num>
  <w:num w:numId="17">
    <w:abstractNumId w:val="2"/>
  </w:num>
  <w:num w:numId="18">
    <w:abstractNumId w:val="1"/>
  </w:num>
  <w:num w:numId="19">
    <w:abstractNumId w:val="8"/>
  </w:num>
  <w:num w:numId="20">
    <w:abstractNumId w:val="10"/>
  </w:num>
  <w:num w:numId="21">
    <w:abstractNumId w:val="28"/>
  </w:num>
  <w:num w:numId="22">
    <w:abstractNumId w:val="7"/>
  </w:num>
  <w:num w:numId="23">
    <w:abstractNumId w:val="0"/>
  </w:num>
  <w:num w:numId="24">
    <w:abstractNumId w:val="11"/>
  </w:num>
  <w:num w:numId="25">
    <w:abstractNumId w:val="14"/>
  </w:num>
  <w:num w:numId="26">
    <w:abstractNumId w:val="3"/>
  </w:num>
  <w:num w:numId="27">
    <w:abstractNumId w:val="12"/>
  </w:num>
  <w:num w:numId="28">
    <w:abstractNumId w:val="5"/>
  </w:num>
  <w:num w:numId="2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19BB"/>
    <w:rsid w:val="005D569C"/>
    <w:rsid w:val="00725E43"/>
    <w:rsid w:val="0085195F"/>
    <w:rsid w:val="00896926"/>
    <w:rsid w:val="008F5C49"/>
    <w:rsid w:val="00B26527"/>
    <w:rsid w:val="00C459D8"/>
    <w:rsid w:val="00D462E2"/>
    <w:rsid w:val="00DB58F6"/>
    <w:rsid w:val="00DC19BB"/>
    <w:rsid w:val="00FA3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 w:qFormat="1"/>
    <w:lsdException w:name="footer" w:uiPriority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5C49"/>
    <w:pPr>
      <w:widowControl w:val="0"/>
      <w:jc w:val="both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qFormat/>
    <w:rsid w:val="008F5C4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customStyle="1" w:styleId="Char">
    <w:name w:val="页脚 Char"/>
    <w:basedOn w:val="a0"/>
    <w:link w:val="a3"/>
    <w:rsid w:val="008F5C49"/>
    <w:rPr>
      <w:sz w:val="18"/>
      <w:szCs w:val="24"/>
    </w:rPr>
  </w:style>
  <w:style w:type="paragraph" w:styleId="a4">
    <w:name w:val="header"/>
    <w:basedOn w:val="a"/>
    <w:link w:val="Char0"/>
    <w:qFormat/>
    <w:rsid w:val="008F5C49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customStyle="1" w:styleId="Char0">
    <w:name w:val="页眉 Char"/>
    <w:basedOn w:val="a0"/>
    <w:link w:val="a4"/>
    <w:rsid w:val="008F5C49"/>
    <w:rPr>
      <w:sz w:val="18"/>
      <w:szCs w:val="24"/>
    </w:rPr>
  </w:style>
  <w:style w:type="table" w:styleId="a5">
    <w:name w:val="Table Grid"/>
    <w:basedOn w:val="a1"/>
    <w:qFormat/>
    <w:rsid w:val="008F5C49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Char1"/>
    <w:uiPriority w:val="99"/>
    <w:semiHidden/>
    <w:unhideWhenUsed/>
    <w:rsid w:val="008F5C49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8F5C49"/>
    <w:rPr>
      <w:sz w:val="18"/>
      <w:szCs w:val="18"/>
    </w:rPr>
  </w:style>
  <w:style w:type="character" w:customStyle="1" w:styleId="Bodytext3">
    <w:name w:val="Body text|3_"/>
    <w:link w:val="Bodytext30"/>
    <w:rsid w:val="00725E43"/>
    <w:rPr>
      <w:rFonts w:ascii="宋体" w:eastAsia="宋体" w:hAnsi="宋体" w:cs="宋体"/>
      <w:sz w:val="22"/>
      <w:lang w:val="zh-TW" w:eastAsia="zh-TW" w:bidi="zh-TW"/>
    </w:rPr>
  </w:style>
  <w:style w:type="paragraph" w:customStyle="1" w:styleId="Bodytext30">
    <w:name w:val="Body text|3"/>
    <w:basedOn w:val="a"/>
    <w:link w:val="Bodytext3"/>
    <w:rsid w:val="00725E43"/>
    <w:pPr>
      <w:spacing w:after="260"/>
      <w:jc w:val="center"/>
    </w:pPr>
    <w:rPr>
      <w:rFonts w:ascii="宋体" w:eastAsia="宋体" w:hAnsi="宋体" w:cs="宋体"/>
      <w:sz w:val="22"/>
      <w:szCs w:val="22"/>
      <w:lang w:val="zh-TW" w:eastAsia="zh-TW" w:bidi="zh-TW"/>
    </w:rPr>
  </w:style>
  <w:style w:type="character" w:customStyle="1" w:styleId="Bodytext2">
    <w:name w:val="Body text|2_"/>
    <w:link w:val="Bodytext20"/>
    <w:rsid w:val="00725E43"/>
    <w:rPr>
      <w:rFonts w:ascii="宋体" w:eastAsia="宋体" w:hAnsi="宋体" w:cs="宋体"/>
      <w:color w:val="171416"/>
      <w:sz w:val="13"/>
      <w:szCs w:val="13"/>
      <w:lang w:val="zh-TW" w:eastAsia="zh-TW" w:bidi="zh-TW"/>
    </w:rPr>
  </w:style>
  <w:style w:type="paragraph" w:customStyle="1" w:styleId="Bodytext20">
    <w:name w:val="Body text|2"/>
    <w:basedOn w:val="a"/>
    <w:link w:val="Bodytext2"/>
    <w:rsid w:val="00725E43"/>
    <w:pPr>
      <w:jc w:val="left"/>
    </w:pPr>
    <w:rPr>
      <w:rFonts w:ascii="宋体" w:eastAsia="宋体" w:hAnsi="宋体" w:cs="宋体"/>
      <w:color w:val="171416"/>
      <w:sz w:val="13"/>
      <w:szCs w:val="13"/>
      <w:lang w:val="zh-TW" w:eastAsia="zh-TW" w:bidi="zh-TW"/>
    </w:rPr>
  </w:style>
  <w:style w:type="character" w:customStyle="1" w:styleId="Heading11">
    <w:name w:val="Heading #1|1_"/>
    <w:link w:val="Heading110"/>
    <w:rsid w:val="00725E43"/>
    <w:rPr>
      <w:rFonts w:ascii="宋体" w:eastAsia="宋体" w:hAnsi="宋体" w:cs="宋体"/>
      <w:sz w:val="34"/>
      <w:szCs w:val="34"/>
      <w:lang w:val="zh-TW" w:eastAsia="zh-TW" w:bidi="zh-TW"/>
    </w:rPr>
  </w:style>
  <w:style w:type="paragraph" w:customStyle="1" w:styleId="Heading110">
    <w:name w:val="Heading #1|1"/>
    <w:basedOn w:val="a"/>
    <w:link w:val="Heading11"/>
    <w:rsid w:val="00725E43"/>
    <w:pPr>
      <w:spacing w:after="180"/>
      <w:jc w:val="center"/>
      <w:outlineLvl w:val="0"/>
    </w:pPr>
    <w:rPr>
      <w:rFonts w:ascii="宋体" w:eastAsia="宋体" w:hAnsi="宋体" w:cs="宋体"/>
      <w:sz w:val="34"/>
      <w:szCs w:val="34"/>
      <w:lang w:val="zh-TW" w:eastAsia="zh-TW" w:bidi="zh-TW"/>
    </w:rPr>
  </w:style>
  <w:style w:type="character" w:customStyle="1" w:styleId="Picturecaption1">
    <w:name w:val="Picture caption|1_"/>
    <w:link w:val="Picturecaption10"/>
    <w:qFormat/>
    <w:rsid w:val="00725E43"/>
    <w:rPr>
      <w:rFonts w:ascii="宋体" w:eastAsia="宋体" w:hAnsi="宋体" w:cs="宋体"/>
      <w:color w:val="171416"/>
      <w:sz w:val="15"/>
      <w:szCs w:val="15"/>
      <w:lang w:val="zh-TW" w:eastAsia="zh-TW" w:bidi="zh-TW"/>
    </w:rPr>
  </w:style>
  <w:style w:type="paragraph" w:customStyle="1" w:styleId="Picturecaption10">
    <w:name w:val="Picture caption|1"/>
    <w:basedOn w:val="a"/>
    <w:link w:val="Picturecaption1"/>
    <w:rsid w:val="00725E43"/>
    <w:pPr>
      <w:spacing w:line="312" w:lineRule="auto"/>
      <w:ind w:left="130" w:hanging="130"/>
      <w:jc w:val="left"/>
    </w:pPr>
    <w:rPr>
      <w:rFonts w:ascii="宋体" w:eastAsia="宋体" w:hAnsi="宋体" w:cs="宋体"/>
      <w:color w:val="171416"/>
      <w:sz w:val="15"/>
      <w:szCs w:val="15"/>
      <w:lang w:val="zh-TW" w:eastAsia="zh-TW" w:bidi="zh-TW"/>
    </w:rPr>
  </w:style>
  <w:style w:type="character" w:customStyle="1" w:styleId="Tablecaption1">
    <w:name w:val="Table caption|1_"/>
    <w:link w:val="Tablecaption10"/>
    <w:rsid w:val="00725E43"/>
    <w:rPr>
      <w:rFonts w:ascii="宋体" w:eastAsia="宋体" w:hAnsi="宋体" w:cs="宋体"/>
      <w:sz w:val="15"/>
      <w:szCs w:val="15"/>
      <w:lang w:val="zh-TW" w:eastAsia="zh-TW" w:bidi="zh-TW"/>
    </w:rPr>
  </w:style>
  <w:style w:type="paragraph" w:customStyle="1" w:styleId="Tablecaption10">
    <w:name w:val="Table caption|1"/>
    <w:basedOn w:val="a"/>
    <w:link w:val="Tablecaption1"/>
    <w:rsid w:val="00725E43"/>
    <w:pPr>
      <w:jc w:val="left"/>
    </w:pPr>
    <w:rPr>
      <w:rFonts w:ascii="宋体" w:eastAsia="宋体" w:hAnsi="宋体" w:cs="宋体"/>
      <w:sz w:val="15"/>
      <w:szCs w:val="15"/>
      <w:lang w:val="zh-TW" w:eastAsia="zh-TW" w:bidi="zh-TW"/>
    </w:rPr>
  </w:style>
  <w:style w:type="character" w:customStyle="1" w:styleId="Bodytext1">
    <w:name w:val="Body text|1_"/>
    <w:link w:val="Bodytext10"/>
    <w:rsid w:val="00725E43"/>
    <w:rPr>
      <w:rFonts w:ascii="宋体" w:eastAsia="宋体" w:hAnsi="宋体" w:cs="宋体"/>
      <w:color w:val="171416"/>
      <w:sz w:val="15"/>
      <w:szCs w:val="15"/>
      <w:lang w:val="zh-TW" w:eastAsia="zh-TW" w:bidi="zh-TW"/>
    </w:rPr>
  </w:style>
  <w:style w:type="paragraph" w:customStyle="1" w:styleId="Bodytext10">
    <w:name w:val="Body text|1"/>
    <w:basedOn w:val="a"/>
    <w:link w:val="Bodytext1"/>
    <w:rsid w:val="00725E43"/>
    <w:pPr>
      <w:spacing w:line="394" w:lineRule="auto"/>
      <w:jc w:val="left"/>
    </w:pPr>
    <w:rPr>
      <w:rFonts w:ascii="宋体" w:eastAsia="宋体" w:hAnsi="宋体" w:cs="宋体"/>
      <w:color w:val="171416"/>
      <w:sz w:val="15"/>
      <w:szCs w:val="15"/>
      <w:lang w:val="zh-TW" w:eastAsia="zh-TW" w:bidi="zh-TW"/>
    </w:rPr>
  </w:style>
  <w:style w:type="character" w:customStyle="1" w:styleId="Other1">
    <w:name w:val="Other|1_"/>
    <w:link w:val="Other10"/>
    <w:rsid w:val="00725E43"/>
    <w:rPr>
      <w:rFonts w:ascii="宋体" w:eastAsia="宋体" w:hAnsi="宋体" w:cs="宋体"/>
      <w:color w:val="171416"/>
      <w:sz w:val="15"/>
      <w:szCs w:val="15"/>
      <w:lang w:val="zh-TW" w:eastAsia="zh-TW" w:bidi="zh-TW"/>
    </w:rPr>
  </w:style>
  <w:style w:type="paragraph" w:customStyle="1" w:styleId="Other10">
    <w:name w:val="Other|1"/>
    <w:basedOn w:val="a"/>
    <w:link w:val="Other1"/>
    <w:rsid w:val="00725E43"/>
    <w:pPr>
      <w:spacing w:line="394" w:lineRule="auto"/>
      <w:jc w:val="left"/>
    </w:pPr>
    <w:rPr>
      <w:rFonts w:ascii="宋体" w:eastAsia="宋体" w:hAnsi="宋体" w:cs="宋体"/>
      <w:color w:val="171416"/>
      <w:sz w:val="15"/>
      <w:szCs w:val="15"/>
      <w:lang w:val="zh-TW" w:eastAsia="zh-TW" w:bidi="zh-TW"/>
    </w:rPr>
  </w:style>
  <w:style w:type="character" w:customStyle="1" w:styleId="Heading21">
    <w:name w:val="Heading #2|1_"/>
    <w:link w:val="Heading210"/>
    <w:rsid w:val="00725E43"/>
    <w:rPr>
      <w:rFonts w:ascii="宋体" w:eastAsia="宋体" w:hAnsi="宋体" w:cs="宋体"/>
      <w:sz w:val="30"/>
      <w:szCs w:val="30"/>
      <w:lang w:val="zh-TW" w:eastAsia="zh-TW" w:bidi="zh-TW"/>
    </w:rPr>
  </w:style>
  <w:style w:type="paragraph" w:customStyle="1" w:styleId="Heading210">
    <w:name w:val="Heading #2|1"/>
    <w:basedOn w:val="a"/>
    <w:link w:val="Heading21"/>
    <w:rsid w:val="00725E43"/>
    <w:pPr>
      <w:ind w:left="10840"/>
      <w:jc w:val="left"/>
      <w:outlineLvl w:val="1"/>
    </w:pPr>
    <w:rPr>
      <w:rFonts w:ascii="宋体" w:eastAsia="宋体" w:hAnsi="宋体" w:cs="宋体"/>
      <w:sz w:val="30"/>
      <w:szCs w:val="30"/>
      <w:lang w:val="zh-TW" w:eastAsia="zh-TW" w:bidi="zh-TW"/>
    </w:rPr>
  </w:style>
  <w:style w:type="character" w:customStyle="1" w:styleId="a7">
    <w:name w:val="正文文本_"/>
    <w:link w:val="1"/>
    <w:rsid w:val="00896926"/>
    <w:rPr>
      <w:rFonts w:ascii="MingLiU" w:eastAsia="MingLiU" w:hAnsi="MingLiU" w:cs="MingLiU"/>
      <w:sz w:val="22"/>
      <w:shd w:val="clear" w:color="auto" w:fill="FFFFFF"/>
      <w:lang w:val="zh-CN" w:bidi="zh-CN"/>
    </w:rPr>
  </w:style>
  <w:style w:type="paragraph" w:customStyle="1" w:styleId="1">
    <w:name w:val="正文文本1"/>
    <w:basedOn w:val="a"/>
    <w:link w:val="a7"/>
    <w:rsid w:val="00896926"/>
    <w:pPr>
      <w:shd w:val="clear" w:color="auto" w:fill="FFFFFF"/>
      <w:spacing w:line="276" w:lineRule="auto"/>
      <w:jc w:val="left"/>
    </w:pPr>
    <w:rPr>
      <w:rFonts w:ascii="MingLiU" w:eastAsia="MingLiU" w:hAnsi="MingLiU" w:cs="MingLiU"/>
      <w:sz w:val="22"/>
      <w:szCs w:val="22"/>
      <w:lang w:val="zh-CN" w:bidi="zh-CN"/>
    </w:rPr>
  </w:style>
  <w:style w:type="character" w:customStyle="1" w:styleId="a8">
    <w:name w:val="其他_"/>
    <w:link w:val="a9"/>
    <w:rsid w:val="00896926"/>
    <w:rPr>
      <w:rFonts w:ascii="MingLiU" w:eastAsia="MingLiU" w:hAnsi="MingLiU" w:cs="MingLiU"/>
      <w:shd w:val="clear" w:color="auto" w:fill="FFFFFF"/>
      <w:lang w:val="zh-CN" w:bidi="zh-CN"/>
    </w:rPr>
  </w:style>
  <w:style w:type="paragraph" w:customStyle="1" w:styleId="a9">
    <w:name w:val="其他"/>
    <w:basedOn w:val="a"/>
    <w:link w:val="a8"/>
    <w:rsid w:val="00896926"/>
    <w:pPr>
      <w:shd w:val="clear" w:color="auto" w:fill="FFFFFF"/>
      <w:spacing w:line="271" w:lineRule="auto"/>
      <w:jc w:val="left"/>
    </w:pPr>
    <w:rPr>
      <w:rFonts w:ascii="MingLiU" w:eastAsia="MingLiU" w:hAnsi="MingLiU" w:cs="MingLiU"/>
      <w:szCs w:val="22"/>
      <w:lang w:val="zh-CN" w:bidi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 w:qFormat="1"/>
    <w:lsdException w:name="footer" w:uiPriority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5C49"/>
    <w:pPr>
      <w:widowControl w:val="0"/>
      <w:jc w:val="both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qFormat/>
    <w:rsid w:val="008F5C4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customStyle="1" w:styleId="Char">
    <w:name w:val="页脚 Char"/>
    <w:basedOn w:val="a0"/>
    <w:link w:val="a3"/>
    <w:rsid w:val="008F5C49"/>
    <w:rPr>
      <w:sz w:val="18"/>
      <w:szCs w:val="24"/>
    </w:rPr>
  </w:style>
  <w:style w:type="paragraph" w:styleId="a4">
    <w:name w:val="header"/>
    <w:basedOn w:val="a"/>
    <w:link w:val="Char0"/>
    <w:qFormat/>
    <w:rsid w:val="008F5C49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customStyle="1" w:styleId="Char0">
    <w:name w:val="页眉 Char"/>
    <w:basedOn w:val="a0"/>
    <w:link w:val="a4"/>
    <w:rsid w:val="008F5C49"/>
    <w:rPr>
      <w:sz w:val="18"/>
      <w:szCs w:val="24"/>
    </w:rPr>
  </w:style>
  <w:style w:type="table" w:styleId="a5">
    <w:name w:val="Table Grid"/>
    <w:basedOn w:val="a1"/>
    <w:qFormat/>
    <w:rsid w:val="008F5C49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Char1"/>
    <w:uiPriority w:val="99"/>
    <w:semiHidden/>
    <w:unhideWhenUsed/>
    <w:rsid w:val="008F5C49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8F5C49"/>
    <w:rPr>
      <w:sz w:val="18"/>
      <w:szCs w:val="18"/>
    </w:rPr>
  </w:style>
  <w:style w:type="character" w:customStyle="1" w:styleId="Bodytext3">
    <w:name w:val="Body text|3_"/>
    <w:link w:val="Bodytext30"/>
    <w:rsid w:val="00725E43"/>
    <w:rPr>
      <w:rFonts w:ascii="宋体" w:eastAsia="宋体" w:hAnsi="宋体" w:cs="宋体"/>
      <w:sz w:val="22"/>
      <w:lang w:val="zh-TW" w:eastAsia="zh-TW" w:bidi="zh-TW"/>
    </w:rPr>
  </w:style>
  <w:style w:type="paragraph" w:customStyle="1" w:styleId="Bodytext30">
    <w:name w:val="Body text|3"/>
    <w:basedOn w:val="a"/>
    <w:link w:val="Bodytext3"/>
    <w:rsid w:val="00725E43"/>
    <w:pPr>
      <w:spacing w:after="260"/>
      <w:jc w:val="center"/>
    </w:pPr>
    <w:rPr>
      <w:rFonts w:ascii="宋体" w:eastAsia="宋体" w:hAnsi="宋体" w:cs="宋体"/>
      <w:sz w:val="22"/>
      <w:szCs w:val="22"/>
      <w:lang w:val="zh-TW" w:eastAsia="zh-TW" w:bidi="zh-TW"/>
    </w:rPr>
  </w:style>
  <w:style w:type="character" w:customStyle="1" w:styleId="Bodytext2">
    <w:name w:val="Body text|2_"/>
    <w:link w:val="Bodytext20"/>
    <w:rsid w:val="00725E43"/>
    <w:rPr>
      <w:rFonts w:ascii="宋体" w:eastAsia="宋体" w:hAnsi="宋体" w:cs="宋体"/>
      <w:color w:val="171416"/>
      <w:sz w:val="13"/>
      <w:szCs w:val="13"/>
      <w:lang w:val="zh-TW" w:eastAsia="zh-TW" w:bidi="zh-TW"/>
    </w:rPr>
  </w:style>
  <w:style w:type="paragraph" w:customStyle="1" w:styleId="Bodytext20">
    <w:name w:val="Body text|2"/>
    <w:basedOn w:val="a"/>
    <w:link w:val="Bodytext2"/>
    <w:rsid w:val="00725E43"/>
    <w:pPr>
      <w:jc w:val="left"/>
    </w:pPr>
    <w:rPr>
      <w:rFonts w:ascii="宋体" w:eastAsia="宋体" w:hAnsi="宋体" w:cs="宋体"/>
      <w:color w:val="171416"/>
      <w:sz w:val="13"/>
      <w:szCs w:val="13"/>
      <w:lang w:val="zh-TW" w:eastAsia="zh-TW" w:bidi="zh-TW"/>
    </w:rPr>
  </w:style>
  <w:style w:type="character" w:customStyle="1" w:styleId="Heading11">
    <w:name w:val="Heading #1|1_"/>
    <w:link w:val="Heading110"/>
    <w:rsid w:val="00725E43"/>
    <w:rPr>
      <w:rFonts w:ascii="宋体" w:eastAsia="宋体" w:hAnsi="宋体" w:cs="宋体"/>
      <w:sz w:val="34"/>
      <w:szCs w:val="34"/>
      <w:lang w:val="zh-TW" w:eastAsia="zh-TW" w:bidi="zh-TW"/>
    </w:rPr>
  </w:style>
  <w:style w:type="paragraph" w:customStyle="1" w:styleId="Heading110">
    <w:name w:val="Heading #1|1"/>
    <w:basedOn w:val="a"/>
    <w:link w:val="Heading11"/>
    <w:rsid w:val="00725E43"/>
    <w:pPr>
      <w:spacing w:after="180"/>
      <w:jc w:val="center"/>
      <w:outlineLvl w:val="0"/>
    </w:pPr>
    <w:rPr>
      <w:rFonts w:ascii="宋体" w:eastAsia="宋体" w:hAnsi="宋体" w:cs="宋体"/>
      <w:sz w:val="34"/>
      <w:szCs w:val="34"/>
      <w:lang w:val="zh-TW" w:eastAsia="zh-TW" w:bidi="zh-TW"/>
    </w:rPr>
  </w:style>
  <w:style w:type="character" w:customStyle="1" w:styleId="Picturecaption1">
    <w:name w:val="Picture caption|1_"/>
    <w:link w:val="Picturecaption10"/>
    <w:qFormat/>
    <w:rsid w:val="00725E43"/>
    <w:rPr>
      <w:rFonts w:ascii="宋体" w:eastAsia="宋体" w:hAnsi="宋体" w:cs="宋体"/>
      <w:color w:val="171416"/>
      <w:sz w:val="15"/>
      <w:szCs w:val="15"/>
      <w:lang w:val="zh-TW" w:eastAsia="zh-TW" w:bidi="zh-TW"/>
    </w:rPr>
  </w:style>
  <w:style w:type="paragraph" w:customStyle="1" w:styleId="Picturecaption10">
    <w:name w:val="Picture caption|1"/>
    <w:basedOn w:val="a"/>
    <w:link w:val="Picturecaption1"/>
    <w:rsid w:val="00725E43"/>
    <w:pPr>
      <w:spacing w:line="312" w:lineRule="auto"/>
      <w:ind w:left="130" w:hanging="130"/>
      <w:jc w:val="left"/>
    </w:pPr>
    <w:rPr>
      <w:rFonts w:ascii="宋体" w:eastAsia="宋体" w:hAnsi="宋体" w:cs="宋体"/>
      <w:color w:val="171416"/>
      <w:sz w:val="15"/>
      <w:szCs w:val="15"/>
      <w:lang w:val="zh-TW" w:eastAsia="zh-TW" w:bidi="zh-TW"/>
    </w:rPr>
  </w:style>
  <w:style w:type="character" w:customStyle="1" w:styleId="Tablecaption1">
    <w:name w:val="Table caption|1_"/>
    <w:link w:val="Tablecaption10"/>
    <w:rsid w:val="00725E43"/>
    <w:rPr>
      <w:rFonts w:ascii="宋体" w:eastAsia="宋体" w:hAnsi="宋体" w:cs="宋体"/>
      <w:sz w:val="15"/>
      <w:szCs w:val="15"/>
      <w:lang w:val="zh-TW" w:eastAsia="zh-TW" w:bidi="zh-TW"/>
    </w:rPr>
  </w:style>
  <w:style w:type="paragraph" w:customStyle="1" w:styleId="Tablecaption10">
    <w:name w:val="Table caption|1"/>
    <w:basedOn w:val="a"/>
    <w:link w:val="Tablecaption1"/>
    <w:rsid w:val="00725E43"/>
    <w:pPr>
      <w:jc w:val="left"/>
    </w:pPr>
    <w:rPr>
      <w:rFonts w:ascii="宋体" w:eastAsia="宋体" w:hAnsi="宋体" w:cs="宋体"/>
      <w:sz w:val="15"/>
      <w:szCs w:val="15"/>
      <w:lang w:val="zh-TW" w:eastAsia="zh-TW" w:bidi="zh-TW"/>
    </w:rPr>
  </w:style>
  <w:style w:type="character" w:customStyle="1" w:styleId="Bodytext1">
    <w:name w:val="Body text|1_"/>
    <w:link w:val="Bodytext10"/>
    <w:rsid w:val="00725E43"/>
    <w:rPr>
      <w:rFonts w:ascii="宋体" w:eastAsia="宋体" w:hAnsi="宋体" w:cs="宋体"/>
      <w:color w:val="171416"/>
      <w:sz w:val="15"/>
      <w:szCs w:val="15"/>
      <w:lang w:val="zh-TW" w:eastAsia="zh-TW" w:bidi="zh-TW"/>
    </w:rPr>
  </w:style>
  <w:style w:type="paragraph" w:customStyle="1" w:styleId="Bodytext10">
    <w:name w:val="Body text|1"/>
    <w:basedOn w:val="a"/>
    <w:link w:val="Bodytext1"/>
    <w:rsid w:val="00725E43"/>
    <w:pPr>
      <w:spacing w:line="394" w:lineRule="auto"/>
      <w:jc w:val="left"/>
    </w:pPr>
    <w:rPr>
      <w:rFonts w:ascii="宋体" w:eastAsia="宋体" w:hAnsi="宋体" w:cs="宋体"/>
      <w:color w:val="171416"/>
      <w:sz w:val="15"/>
      <w:szCs w:val="15"/>
      <w:lang w:val="zh-TW" w:eastAsia="zh-TW" w:bidi="zh-TW"/>
    </w:rPr>
  </w:style>
  <w:style w:type="character" w:customStyle="1" w:styleId="Other1">
    <w:name w:val="Other|1_"/>
    <w:link w:val="Other10"/>
    <w:rsid w:val="00725E43"/>
    <w:rPr>
      <w:rFonts w:ascii="宋体" w:eastAsia="宋体" w:hAnsi="宋体" w:cs="宋体"/>
      <w:color w:val="171416"/>
      <w:sz w:val="15"/>
      <w:szCs w:val="15"/>
      <w:lang w:val="zh-TW" w:eastAsia="zh-TW" w:bidi="zh-TW"/>
    </w:rPr>
  </w:style>
  <w:style w:type="paragraph" w:customStyle="1" w:styleId="Other10">
    <w:name w:val="Other|1"/>
    <w:basedOn w:val="a"/>
    <w:link w:val="Other1"/>
    <w:rsid w:val="00725E43"/>
    <w:pPr>
      <w:spacing w:line="394" w:lineRule="auto"/>
      <w:jc w:val="left"/>
    </w:pPr>
    <w:rPr>
      <w:rFonts w:ascii="宋体" w:eastAsia="宋体" w:hAnsi="宋体" w:cs="宋体"/>
      <w:color w:val="171416"/>
      <w:sz w:val="15"/>
      <w:szCs w:val="15"/>
      <w:lang w:val="zh-TW" w:eastAsia="zh-TW" w:bidi="zh-TW"/>
    </w:rPr>
  </w:style>
  <w:style w:type="character" w:customStyle="1" w:styleId="Heading21">
    <w:name w:val="Heading #2|1_"/>
    <w:link w:val="Heading210"/>
    <w:rsid w:val="00725E43"/>
    <w:rPr>
      <w:rFonts w:ascii="宋体" w:eastAsia="宋体" w:hAnsi="宋体" w:cs="宋体"/>
      <w:sz w:val="30"/>
      <w:szCs w:val="30"/>
      <w:lang w:val="zh-TW" w:eastAsia="zh-TW" w:bidi="zh-TW"/>
    </w:rPr>
  </w:style>
  <w:style w:type="paragraph" w:customStyle="1" w:styleId="Heading210">
    <w:name w:val="Heading #2|1"/>
    <w:basedOn w:val="a"/>
    <w:link w:val="Heading21"/>
    <w:rsid w:val="00725E43"/>
    <w:pPr>
      <w:ind w:left="10840"/>
      <w:jc w:val="left"/>
      <w:outlineLvl w:val="1"/>
    </w:pPr>
    <w:rPr>
      <w:rFonts w:ascii="宋体" w:eastAsia="宋体" w:hAnsi="宋体" w:cs="宋体"/>
      <w:sz w:val="30"/>
      <w:szCs w:val="30"/>
      <w:lang w:val="zh-TW" w:eastAsia="zh-TW" w:bidi="zh-TW"/>
    </w:rPr>
  </w:style>
  <w:style w:type="character" w:customStyle="1" w:styleId="a7">
    <w:name w:val="正文文本_"/>
    <w:link w:val="1"/>
    <w:rsid w:val="00896926"/>
    <w:rPr>
      <w:rFonts w:ascii="MingLiU" w:eastAsia="MingLiU" w:hAnsi="MingLiU" w:cs="MingLiU"/>
      <w:sz w:val="22"/>
      <w:shd w:val="clear" w:color="auto" w:fill="FFFFFF"/>
      <w:lang w:val="zh-CN" w:bidi="zh-CN"/>
    </w:rPr>
  </w:style>
  <w:style w:type="paragraph" w:customStyle="1" w:styleId="1">
    <w:name w:val="正文文本1"/>
    <w:basedOn w:val="a"/>
    <w:link w:val="a7"/>
    <w:rsid w:val="00896926"/>
    <w:pPr>
      <w:shd w:val="clear" w:color="auto" w:fill="FFFFFF"/>
      <w:spacing w:line="276" w:lineRule="auto"/>
      <w:jc w:val="left"/>
    </w:pPr>
    <w:rPr>
      <w:rFonts w:ascii="MingLiU" w:eastAsia="MingLiU" w:hAnsi="MingLiU" w:cs="MingLiU"/>
      <w:sz w:val="22"/>
      <w:szCs w:val="22"/>
      <w:lang w:val="zh-CN" w:bidi="zh-CN"/>
    </w:rPr>
  </w:style>
  <w:style w:type="character" w:customStyle="1" w:styleId="a8">
    <w:name w:val="其他_"/>
    <w:link w:val="a9"/>
    <w:rsid w:val="00896926"/>
    <w:rPr>
      <w:rFonts w:ascii="MingLiU" w:eastAsia="MingLiU" w:hAnsi="MingLiU" w:cs="MingLiU"/>
      <w:shd w:val="clear" w:color="auto" w:fill="FFFFFF"/>
      <w:lang w:val="zh-CN" w:bidi="zh-CN"/>
    </w:rPr>
  </w:style>
  <w:style w:type="paragraph" w:customStyle="1" w:styleId="a9">
    <w:name w:val="其他"/>
    <w:basedOn w:val="a"/>
    <w:link w:val="a8"/>
    <w:rsid w:val="00896926"/>
    <w:pPr>
      <w:shd w:val="clear" w:color="auto" w:fill="FFFFFF"/>
      <w:spacing w:line="271" w:lineRule="auto"/>
      <w:jc w:val="left"/>
    </w:pPr>
    <w:rPr>
      <w:rFonts w:ascii="MingLiU" w:eastAsia="MingLiU" w:hAnsi="MingLiU" w:cs="MingLiU"/>
      <w:szCs w:val="22"/>
      <w:lang w:val="zh-CN" w:bidi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588</Words>
  <Characters>3353</Characters>
  <Application>Microsoft Office Word</Application>
  <DocSecurity>0</DocSecurity>
  <Lines>27</Lines>
  <Paragraphs>7</Paragraphs>
  <ScaleCrop>false</ScaleCrop>
  <Company>China</Company>
  <LinksUpToDate>false</LinksUpToDate>
  <CharactersWithSpaces>3934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2021-06-19T02:57:00Z</dcterms:created>
  <dcterms:modified xsi:type="dcterms:W3CDTF">2021-06-19T02:57:00Z</dcterms:modified>
</cp:coreProperties>
</file>