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527" w:rsidRDefault="00B26527" w:rsidP="00B26527">
      <w:pPr>
        <w:jc w:val="center"/>
        <w:rPr>
          <w:rFonts w:ascii="黑体" w:eastAsia="黑体" w:hAnsi="黑体" w:hint="eastAsia"/>
          <w:b/>
          <w:color w:val="FF0000"/>
          <w:sz w:val="36"/>
          <w:szCs w:val="36"/>
        </w:rPr>
      </w:pPr>
      <w:bookmarkStart w:id="0" w:name="_GoBack"/>
      <w:r w:rsidRPr="00896926">
        <w:rPr>
          <w:rFonts w:ascii="黑体" w:eastAsia="黑体" w:hAnsi="黑体" w:hint="eastAsia"/>
          <w:b/>
          <w:color w:val="FF0000"/>
          <w:sz w:val="36"/>
          <w:szCs w:val="36"/>
        </w:rPr>
        <w:t>2021年</w:t>
      </w:r>
      <w:r w:rsidR="00C473F4">
        <w:rPr>
          <w:rFonts w:ascii="黑体" w:eastAsia="黑体" w:hAnsi="黑体" w:hint="eastAsia"/>
          <w:b/>
          <w:color w:val="FF0000"/>
          <w:sz w:val="36"/>
          <w:szCs w:val="36"/>
        </w:rPr>
        <w:t>江苏</w:t>
      </w:r>
      <w:r w:rsidRPr="00896926">
        <w:rPr>
          <w:rFonts w:ascii="黑体" w:eastAsia="黑体" w:hAnsi="黑体" w:hint="eastAsia"/>
          <w:b/>
          <w:color w:val="FF0000"/>
          <w:sz w:val="36"/>
          <w:szCs w:val="36"/>
        </w:rPr>
        <w:t>省</w:t>
      </w:r>
      <w:r w:rsidR="00C473F4">
        <w:rPr>
          <w:rFonts w:ascii="黑体" w:eastAsia="黑体" w:hAnsi="黑体" w:hint="eastAsia"/>
          <w:b/>
          <w:color w:val="FF0000"/>
          <w:sz w:val="36"/>
          <w:szCs w:val="36"/>
        </w:rPr>
        <w:t>扬州</w:t>
      </w:r>
      <w:r w:rsidR="00896926" w:rsidRPr="00896926">
        <w:rPr>
          <w:rFonts w:ascii="黑体" w:eastAsia="黑体" w:hAnsi="黑体"/>
          <w:b/>
          <w:color w:val="FF0000"/>
          <w:sz w:val="36"/>
          <w:szCs w:val="36"/>
        </w:rPr>
        <w:t>市</w:t>
      </w:r>
      <w:r w:rsidRPr="00896926">
        <w:rPr>
          <w:rFonts w:ascii="黑体" w:eastAsia="黑体" w:hAnsi="黑体" w:hint="eastAsia"/>
          <w:b/>
          <w:color w:val="FF0000"/>
          <w:sz w:val="36"/>
          <w:szCs w:val="36"/>
        </w:rPr>
        <w:t>中考物理</w:t>
      </w:r>
      <w:r w:rsidR="00C473F4">
        <w:rPr>
          <w:rFonts w:ascii="黑体" w:eastAsia="黑体" w:hAnsi="黑体" w:hint="eastAsia"/>
          <w:b/>
          <w:color w:val="FF0000"/>
          <w:sz w:val="36"/>
          <w:szCs w:val="36"/>
        </w:rPr>
        <w:t>试卷</w:t>
      </w:r>
    </w:p>
    <w:bookmarkEnd w:id="0"/>
    <w:p w:rsidR="00C473F4" w:rsidRDefault="00C473F4" w:rsidP="00C473F4">
      <w:r>
        <w:rPr>
          <w:rFonts w:ascii="宋体" w:eastAsia="宋体" w:hAnsi="宋体" w:cs="宋体"/>
          <w:noProof/>
        </w:rPr>
        <w:drawing>
          <wp:inline distT="0" distB="0" distL="114300" distR="114300" wp14:anchorId="43041C22" wp14:editId="0FB80B3D">
            <wp:extent cx="5576570" cy="6946265"/>
            <wp:effectExtent l="0" t="0" r="5080" b="698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70805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694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73F4" w:rsidRDefault="00C473F4" w:rsidP="00C473F4"/>
    <w:p w:rsidR="00C473F4" w:rsidRDefault="00C473F4" w:rsidP="00C473F4"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2293DBA9" wp14:editId="1D5E9439">
            <wp:extent cx="5211445" cy="7104380"/>
            <wp:effectExtent l="0" t="0" r="8255" b="127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54246" name="图片 1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710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73F4" w:rsidRDefault="00C473F4" w:rsidP="00C473F4"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50692087" wp14:editId="6C11C25E">
            <wp:extent cx="5515610" cy="7422515"/>
            <wp:effectExtent l="0" t="0" r="8890" b="6985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74608" name="图片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742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73F4" w:rsidRDefault="00C473F4" w:rsidP="00C473F4"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005A7C80" wp14:editId="2A66E0A4">
            <wp:extent cx="5537200" cy="7168515"/>
            <wp:effectExtent l="0" t="0" r="6350" b="13335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5699" name="图片 1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16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73F4" w:rsidRDefault="00C473F4" w:rsidP="00C473F4"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47C4B883" wp14:editId="60E76602">
            <wp:extent cx="5443220" cy="7410450"/>
            <wp:effectExtent l="0" t="0" r="5080" b="0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03947" name="图片 1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73F4" w:rsidRDefault="00C473F4" w:rsidP="00C473F4">
      <w:pPr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28415490" wp14:editId="6D55D91F">
            <wp:extent cx="5368925" cy="7254240"/>
            <wp:effectExtent l="0" t="0" r="3175" b="3810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27207" name="图片 1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725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473F4" w:rsidRDefault="00C473F4" w:rsidP="00C473F4">
      <w:pPr>
        <w:rPr>
          <w:rFonts w:ascii="宋体" w:eastAsia="宋体" w:hAnsi="宋体" w:cs="宋体"/>
          <w:lang w:bidi="ar"/>
        </w:rPr>
      </w:pPr>
    </w:p>
    <w:p w:rsidR="00C473F4" w:rsidRDefault="00C473F4" w:rsidP="00C473F4">
      <w:r>
        <w:rPr>
          <w:noProof/>
        </w:rPr>
        <w:lastRenderedPageBreak/>
        <w:drawing>
          <wp:inline distT="0" distB="0" distL="114300" distR="114300" wp14:anchorId="11777F0A" wp14:editId="30515104">
            <wp:extent cx="5095875" cy="7153275"/>
            <wp:effectExtent l="0" t="0" r="9525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4860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F4" w:rsidRDefault="00C473F4" w:rsidP="00C473F4">
      <w:r>
        <w:rPr>
          <w:noProof/>
        </w:rPr>
        <w:lastRenderedPageBreak/>
        <w:drawing>
          <wp:inline distT="0" distB="0" distL="114300" distR="114300" wp14:anchorId="3A9DCAA3" wp14:editId="5273B44B">
            <wp:extent cx="5788660" cy="5678170"/>
            <wp:effectExtent l="0" t="0" r="2540" b="17780"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0818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56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F4" w:rsidRDefault="00C473F4" w:rsidP="00C473F4">
      <w:pPr>
        <w:rPr>
          <w:rFonts w:ascii="宋体" w:eastAsia="宋体" w:hAnsi="宋体" w:cs="宋体"/>
          <w:lang w:bidi="ar"/>
        </w:rPr>
      </w:pPr>
    </w:p>
    <w:p w:rsidR="00C473F4" w:rsidRDefault="00C473F4" w:rsidP="00C473F4">
      <w:pPr>
        <w:rPr>
          <w:rFonts w:ascii="宋体" w:eastAsia="宋体" w:hAnsi="宋体" w:cs="宋体"/>
          <w:lang w:bidi="ar"/>
        </w:rPr>
      </w:pPr>
    </w:p>
    <w:p w:rsidR="00C473F4" w:rsidRPr="00896926" w:rsidRDefault="00C473F4" w:rsidP="00C473F4">
      <w:pPr>
        <w:rPr>
          <w:rFonts w:ascii="黑体" w:eastAsia="黑体" w:hAnsi="黑体" w:hint="eastAsia"/>
          <w:b/>
          <w:color w:val="FF0000"/>
          <w:sz w:val="36"/>
          <w:szCs w:val="36"/>
        </w:rPr>
      </w:pPr>
    </w:p>
    <w:sectPr w:rsidR="00C473F4" w:rsidRPr="00896926">
      <w:footerReference w:type="default" r:id="rId16"/>
      <w:head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366" w:rsidRDefault="00765366">
      <w:r>
        <w:separator/>
      </w:r>
    </w:p>
  </w:endnote>
  <w:endnote w:type="continuationSeparator" w:id="0">
    <w:p w:rsidR="00765366" w:rsidRDefault="00765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C2EF55" wp14:editId="706448A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C473F4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C473F4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366" w:rsidRDefault="00765366">
      <w:r>
        <w:separator/>
      </w:r>
    </w:p>
  </w:footnote>
  <w:footnote w:type="continuationSeparator" w:id="0">
    <w:p w:rsidR="00765366" w:rsidRDefault="00765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5244E28C" wp14:editId="37B3FCA3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4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5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6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7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8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9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10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1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2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3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4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5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16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17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18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19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20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21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22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23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24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25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26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27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28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18"/>
  </w:num>
  <w:num w:numId="5">
    <w:abstractNumId w:val="19"/>
  </w:num>
  <w:num w:numId="6">
    <w:abstractNumId w:val="20"/>
  </w:num>
  <w:num w:numId="7">
    <w:abstractNumId w:val="21"/>
  </w:num>
  <w:num w:numId="8">
    <w:abstractNumId w:val="22"/>
  </w:num>
  <w:num w:numId="9">
    <w:abstractNumId w:val="23"/>
  </w:num>
  <w:num w:numId="10">
    <w:abstractNumId w:val="24"/>
  </w:num>
  <w:num w:numId="11">
    <w:abstractNumId w:val="25"/>
  </w:num>
  <w:num w:numId="12">
    <w:abstractNumId w:val="26"/>
  </w:num>
  <w:num w:numId="13">
    <w:abstractNumId w:val="27"/>
  </w:num>
  <w:num w:numId="14">
    <w:abstractNumId w:val="6"/>
  </w:num>
  <w:num w:numId="15">
    <w:abstractNumId w:val="4"/>
  </w:num>
  <w:num w:numId="16">
    <w:abstractNumId w:val="13"/>
  </w:num>
  <w:num w:numId="17">
    <w:abstractNumId w:val="2"/>
  </w:num>
  <w:num w:numId="18">
    <w:abstractNumId w:val="1"/>
  </w:num>
  <w:num w:numId="19">
    <w:abstractNumId w:val="8"/>
  </w:num>
  <w:num w:numId="20">
    <w:abstractNumId w:val="10"/>
  </w:num>
  <w:num w:numId="21">
    <w:abstractNumId w:val="28"/>
  </w:num>
  <w:num w:numId="22">
    <w:abstractNumId w:val="7"/>
  </w:num>
  <w:num w:numId="23">
    <w:abstractNumId w:val="0"/>
  </w:num>
  <w:num w:numId="24">
    <w:abstractNumId w:val="11"/>
  </w:num>
  <w:num w:numId="25">
    <w:abstractNumId w:val="14"/>
  </w:num>
  <w:num w:numId="26">
    <w:abstractNumId w:val="3"/>
  </w:num>
  <w:num w:numId="27">
    <w:abstractNumId w:val="12"/>
  </w:num>
  <w:num w:numId="28">
    <w:abstractNumId w:val="5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5D569C"/>
    <w:rsid w:val="00725E43"/>
    <w:rsid w:val="00765366"/>
    <w:rsid w:val="00896926"/>
    <w:rsid w:val="008F5C49"/>
    <w:rsid w:val="00B26527"/>
    <w:rsid w:val="00C459D8"/>
    <w:rsid w:val="00C473F4"/>
    <w:rsid w:val="00D462E2"/>
    <w:rsid w:val="00DB58F6"/>
    <w:rsid w:val="00DC19BB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34</Characters>
  <Application>Microsoft Office Word</Application>
  <DocSecurity>0</DocSecurity>
  <Lines>1</Lines>
  <Paragraphs>1</Paragraphs>
  <ScaleCrop>false</ScaleCrop>
  <Company>China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2021-06-19T02:59:00Z</dcterms:created>
  <dcterms:modified xsi:type="dcterms:W3CDTF">2021-06-19T02:59:00Z</dcterms:modified>
</cp:coreProperties>
</file>